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oter+xml" PartName="/word/footer.xml"/>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1.png"/>
  <Override ContentType="image/png" PartName="/word/media/document_image_rId22.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image/png" PartName="/word/media/document_image_rId33.png"/>
  <Override ContentType="image/png" PartName="/word/media/document_image_rId34.png"/>
  <Override ContentType="image/png" PartName="/word/media/document_image_rId35.png"/>
  <Override ContentType="image/png" PartName="/word/media/document_image_rId36.png"/>
  <Override ContentType="image/png" PartName="/word/media/document_image_rId37.png"/>
  <Override ContentType="image/png" PartName="/word/media/document_image_rId38.png"/>
  <Override ContentType="image/png" PartName="/word/media/document_image_rId39.png"/>
  <Override ContentType="image/png" PartName="/word/media/document_image_rId40.png"/>
  <Override ContentType="image/png" PartName="/word/media/document_image_rId41.png"/>
  <Override ContentType="image/png" PartName="/word/media/document_image_rId42.png"/>
  <Override ContentType="image/png" PartName="/word/media/document_image_rId43.png"/>
  <Override ContentType="image/png" PartName="/word/media/document_image_rId44.png"/>
  <Override ContentType="image/png" PartName="/word/media/document_image_rId45.png"/>
  <Override ContentType="image/png" PartName="/word/media/document_image_rId46.png"/>
  <Override ContentType="image/png" PartName="/word/media/document_image_rId47.png"/>
  <Override ContentType="image/png" PartName="/word/media/document_image_rId48.png"/>
  <Override ContentType="image/png" PartName="/word/media/document_image_rId49.png"/>
  <Override ContentType="image/png" PartName="/word/media/document_image_rId5.png"/>
  <Override ContentType="image/png" PartName="/word/media/document_image_rId50.png"/>
  <Override ContentType="image/png" PartName="/word/media/document_image_rId51.png"/>
  <Override ContentType="image/png" PartName="/word/media/document_image_rId52.png"/>
  <Override ContentType="image/png" PartName="/word/media/document_image_rId53.png"/>
  <Override ContentType="image/png" PartName="/word/media/document_image_rId54.png"/>
  <Override ContentType="image/png" PartName="/word/media/document_image_rId55.png"/>
  <Override ContentType="image/png" PartName="/word/media/document_image_rId56.png"/>
  <Override ContentType="image/png" PartName="/word/media/document_image_rId57.png"/>
  <Override ContentType="image/png" PartName="/word/media/document_image_rId58.png"/>
  <Override ContentType="image/png" PartName="/word/media/document_image_rId59.png"/>
  <Override ContentType="image/png" PartName="/word/media/document_image_rId6.png"/>
  <Override ContentType="image/png" PartName="/word/media/document_image_rId60.png"/>
  <Override ContentType="image/png" PartName="/word/media/document_image_rId61.png"/>
  <Override ContentType="image/png" PartName="/word/media/document_image_rId62.png"/>
  <Override ContentType="image/png" PartName="/word/media/document_image_rId63.png"/>
  <Override ContentType="image/png" PartName="/word/media/document_image_rId64.png"/>
  <Override ContentType="image/png" PartName="/word/media/document_image_rId65.png"/>
  <Override ContentType="image/png" PartName="/word/media/document_image_rId66.png"/>
  <Override ContentType="image/png" PartName="/word/media/document_image_rId67.png"/>
  <Override ContentType="image/png" PartName="/word/media/document_image_rId68.png"/>
  <Override ContentType="image/png" PartName="/word/media/document_image_rId69.png"/>
  <Override ContentType="image/png" PartName="/word/media/document_image_rId7.png"/>
  <Override ContentType="image/png" PartName="/word/media/document_image_rId70.png"/>
  <Override ContentType="image/png" PartName="/word/media/document_image_rId71.png"/>
  <Override ContentType="image/png" PartName="/word/media/document_image_rId72.png"/>
  <Override ContentType="image/png" PartName="/word/media/document_image_rId73.png"/>
  <Override ContentType="image/png" PartName="/word/media/document_image_rId74.png"/>
  <Override ContentType="image/png" PartName="/word/media/document_image_rId75.png"/>
  <Override ContentType="image/png" PartName="/word/media/document_image_rId76.png"/>
  <Override ContentType="image/png" PartName="/word/media/document_image_rId77.png"/>
  <Override ContentType="image/png" PartName="/word/media/document_image_rId78.png"/>
  <Override ContentType="image/png" PartName="/word/media/document_image_rId79.png"/>
  <Override ContentType="image/png" PartName="/word/media/document_image_rId8.png"/>
  <Override ContentType="image/png" PartName="/word/media/document_image_rId80.png"/>
  <Override ContentType="image/png" PartName="/word/media/document_image_rId81.png"/>
  <Override ContentType="image/png" PartName="/word/media/document_image_rId82.png"/>
  <Override ContentType="image/png" PartName="/word/media/document_image_rId83.png"/>
  <Override ContentType="image/png" PartName="/word/media/document_image_rId84.png"/>
  <Override ContentType="image/png" PartName="/word/media/document_image_rId85.png"/>
  <Override ContentType="image/png" PartName="/word/media/document_image_rId86.png"/>
  <Override ContentType="image/png" PartName="/word/media/document_image_rId87.png"/>
  <Override ContentType="image/png" PartName="/word/media/document_image_rId88.png"/>
  <Override ContentType="image/png" PartName="/word/media/document_image_rId89.png"/>
  <Override ContentType="image/png" PartName="/word/media/document_image_rId9.png"/>
  <Override ContentType="image/png" PartName="/word/media/document_image_rId90.png"/>
  <Override ContentType="image/png" PartName="/word/media/document_image_rId91.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 Target="docProps/custom.xml" Type="http://schemas.openxmlformats.org/officeDocument/2006/relationships/custom-properties" Id="rId4"/>
</Relationships>

</file>

<file path=word/document.xml><?xml version="1.0" encoding="utf-8"?>
<w:document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11.1.0 (Apache licensed) using REFERENCE JAXB in Amazon.com Inc. Java 11.0.7 on Linux -->
    <w:sectPr>
      <w:footerReference w:type="default" r:id="rId3"/>
      <w:type w:val="continuous"/>
      <w:pgMar w:top="1440" w:right="1440" w:bottom="1440" w:left="1440"/>
      <w:cols w:space="720"/>
    </w:sectPr>
    <w:p>
      <w:pPr>
        <w:keepNext w:val="true"/>
        <w:keepLines w:val="true"/>
        <w:jc w:val="left"/>
      </w:pPr>
      <w:r>
        <w:rPr>
          <w:rFonts w:ascii="Times New Roman"/>
          <w:sz w:val="28"/>
        </w:rPr>
        <w:t>Student name:__________</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TRUE/FALSE - Write 'T' if the statement is true and 'F' if the statement is false.</w:t>
        <w:br/>
      </w:r>
      <w:r>
        <w:rPr>
          <w:rFonts w:ascii="Times New Roman"/>
          <w:b/>
          <w:sz w:val="24"/>
        </w:rPr>
        <w:t>1)</w:t>
        <w:tab/>
      </w:r>
      <w:r>
        <w:rPr>
          <w:rFonts w:ascii="Times New Roman"/>
          <w:sz w:val="24"/>
        </w:rPr>
        <w:t>An economic model is an ideal or utopian type of economy that society should strive to obtain through economic policy.</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w:t>
        <w:tab/>
      </w:r>
      <w:r>
        <w:rPr>
          <w:rFonts w:ascii="Times New Roman"/>
          <w:sz w:val="24"/>
        </w:rPr>
        <w:t>Because economic generalizations are simplifications from reality, they are impractical and useless.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w:t>
        <w:tab/>
      </w:r>
      <w:r>
        <w:rPr>
          <w:rFonts w:ascii="Times New Roman"/>
          <w:sz w:val="24"/>
        </w:rPr>
        <w:t>If economic theories are solidly based on relevant facts, then appropriate economic policy becomes obvious and uncontroversial.</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w:t>
        <w:tab/>
      </w:r>
      <w:r>
        <w:rPr>
          <w:rFonts w:ascii="Times New Roman"/>
          <w:sz w:val="24"/>
        </w:rPr>
        <w:t>Normative statements are expressions of facts.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w:t>
        <w:tab/>
      </w:r>
      <w:r>
        <w:rPr>
          <w:rFonts w:ascii="Times New Roman"/>
          <w:sz w:val="24"/>
        </w:rPr>
        <w:t>Positive statements are expressions of value judgments.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w:t>
        <w:tab/>
      </w:r>
      <w:r>
        <w:rPr>
          <w:rFonts w:ascii="Times New Roman"/>
          <w:sz w:val="24"/>
        </w:rPr>
        <w:t>Macroeconomics explains the behavior of individual households and business firms; microeconomics is concerned with the behavior of aggregates or the economy as a whole.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w:t>
        <w:tab/>
      </w:r>
      <w:r>
        <w:rPr>
          <w:rFonts w:ascii="Times New Roman"/>
          <w:sz w:val="24"/>
        </w:rPr>
        <w:t>Purposeful behavior implies that everyone will make identical choices.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w:t>
        <w:tab/>
      </w:r>
      <w:r>
        <w:rPr>
          <w:rFonts w:ascii="Times New Roman"/>
          <w:sz w:val="24"/>
        </w:rPr>
        <w:t>Marginal analysis means that decision makers compare the extra benefits with the extra costs of a specific choice.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w:t>
        <w:tab/>
      </w:r>
      <w:r>
        <w:rPr>
          <w:rFonts w:ascii="Times New Roman"/>
          <w:sz w:val="24"/>
        </w:rPr>
        <w:t>Rational individuals may make different choices because their preferences and circumstances differ.</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w:t>
        <w:tab/>
      </w:r>
      <w:r>
        <w:rPr>
          <w:rFonts w:ascii="Times New Roman"/>
          <w:sz w:val="24"/>
        </w:rPr>
        <w:t>Choices entail marginal costs because resources are scarce.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w:t>
        <w:tab/>
      </w:r>
      <w:r>
        <w:rPr>
          <w:rFonts w:ascii="Times New Roman"/>
          <w:sz w:val="24"/>
        </w:rPr>
        <w:t>The production possibilities curve shows various combinations of two products that an economy can produce when achieving full employment.</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w:t>
        <w:tab/>
      </w:r>
      <w:r>
        <w:rPr>
          <w:rFonts w:ascii="Times New Roman"/>
          <w:b w:val="false"/>
          <w:i w:val="false"/>
          <w:color w:val="000000"/>
          <w:sz w:val="24"/>
        </w:rPr>
        <w:t>The entrepreneur's sole function is to combine other resources (land, labor, and capital) in the production of some good or service.</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w:t>
        <w:tab/>
      </w:r>
      <w:r>
        <w:rPr>
          <w:rFonts w:ascii="Times New Roman"/>
          <w:sz w:val="24"/>
        </w:rPr>
        <w:t>Products and services are scarce because resources are scarce.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w:t>
        <w:tab/>
      </w:r>
      <w:r>
        <w:rPr>
          <w:rFonts w:ascii="Times New Roman"/>
          <w:sz w:val="24"/>
        </w:rPr>
        <w:t>An economy cannot produce at a point outside of its production possibilities curve because human economic wants are insatiable.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w:t>
        <w:tab/>
      </w:r>
      <w:r>
        <w:rPr>
          <w:rFonts w:ascii="Times New Roman"/>
          <w:sz w:val="24"/>
        </w:rPr>
        <w:t>The process by which capital goods are accumulated is known as investment.</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w:t>
        <w:tab/>
      </w:r>
      <w:r>
        <w:rPr>
          <w:rFonts w:ascii="Times New Roman"/>
          <w:sz w:val="24"/>
        </w:rPr>
        <w:t>The present choice of position on the production possibilities curve will not influence the future location of the curve.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w:t>
        <w:tab/>
      </w:r>
      <w:r>
        <w:rPr>
          <w:rFonts w:ascii="Times New Roman"/>
          <w:sz w:val="24"/>
        </w:rPr>
        <w:t>Although sleeping in on a work day or school day has an opportunity cost, sleeping late on the weekend does not.</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w:t>
        <w:tab/>
      </w:r>
      <w:r>
        <w:rPr>
          <w:rFonts w:ascii="Times New Roman"/>
          <w:sz w:val="24"/>
        </w:rPr>
        <w:t/>
      </w:r>
      <w:r>
        <w:rPr>
          <w:rFonts w:ascii="Times New Roman"/>
          <w:sz w:val="24"/>
        </w:rPr>
        <w:drawing>
          <wp:inline distT="0" distB="0" distL="0" distR="0">
            <wp:extent cx="2762250" cy="2790825"/>
            <wp:effectExtent l="0" t="0" r="0" b="0"/>
            <wp:docPr id="1" name="ch_01_230to233.png" descr="ch_01_230to233.png"/>
            <wp:cNvGraphicFramePr>
              <a:graphicFrameLocks noChangeAspect="true"/>
            </wp:cNvGraphicFramePr>
            <a:graphic>
              <a:graphicData uri="http://schemas.openxmlformats.org/drawingml/2006/picture">
                <pic:pic>
                  <pic:nvPicPr>
                    <pic:cNvPr id="2" name="ch_01_230to233.png"/>
                    <pic:cNvPicPr/>
                  </pic:nvPicPr>
                  <pic:blipFill>
                    <a:blip r:embed="rId5"/>
                    <a:stretch>
                      <a:fillRect/>
                    </a:stretch>
                  </pic:blipFill>
                  <pic:spPr>
                    <a:xfrm>
                      <a:off x="0" y="0"/>
                      <a:ext cx="2762250" cy="2790825"/>
                    </a:xfrm>
                    <a:prstGeom prst="rect">
                      <a:avLst/>
                    </a:prstGeom>
                  </pic:spPr>
                </pic:pic>
              </a:graphicData>
            </a:graphic>
          </wp:inline>
        </w:drawing>
      </w:r>
      <w:r>
        <w:rPr>
          <w:rFonts w:ascii="Times New Roman"/>
          <w:b w:val="false"/>
          <w:i w:val="false"/>
          <w:color w:val="000000"/>
          <w:sz w:val="24"/>
        </w:rPr>
        <w:t xml:space="preserve">Refer to the diagram. Given production possibilities curve </w:t>
      </w:r>
      <w:r>
        <w:rPr>
          <w:rFonts w:ascii="Times New Roman"/>
          <w:b w:val="false"/>
          <w:i/>
          <w:color w:val="000000"/>
          <w:sz w:val="24"/>
        </w:rPr>
        <w:t>a</w:t>
      </w:r>
      <w:r>
        <w:rPr>
          <w:rFonts w:ascii="Times New Roman"/>
          <w:b w:val="false"/>
          <w:i w:val="false"/>
          <w:color w:val="000000"/>
          <w:sz w:val="24"/>
        </w:rPr>
        <w:t xml:space="preserve">, the combination of civilian and war goods indicated by point </w:t>
      </w:r>
      <w:r>
        <w:rPr>
          <w:rFonts w:ascii="Times New Roman"/>
          <w:b w:val="false"/>
          <w:i/>
          <w:color w:val="000000"/>
          <w:sz w:val="24"/>
        </w:rPr>
        <w:t>X</w:t>
      </w:r>
      <w:r>
        <w:rPr>
          <w:rFonts w:ascii="Times New Roman"/>
          <w:b w:val="false"/>
          <w:i w:val="false"/>
          <w:color w:val="000000"/>
          <w:sz w:val="24"/>
        </w:rPr>
        <w:t xml:space="preserve"> is unattainable to this economy.</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w:t>
        <w:tab/>
      </w:r>
      <w:r>
        <w:rPr>
          <w:rFonts w:ascii="Times New Roman"/>
          <w:sz w:val="24"/>
        </w:rPr>
        <w:t/>
      </w:r>
      <w:r>
        <w:rPr>
          <w:rFonts w:ascii="Times New Roman"/>
          <w:sz w:val="24"/>
        </w:rPr>
        <w:drawing>
          <wp:inline distT="0" distB="0" distL="0" distR="0">
            <wp:extent cx="2762250" cy="2790825"/>
            <wp:effectExtent l="0" t="0" r="0" b="0"/>
            <wp:docPr id="1" name="ch_01_230to233.png" descr="ch_01_230to233.png"/>
            <wp:cNvGraphicFramePr>
              <a:graphicFrameLocks noChangeAspect="true"/>
            </wp:cNvGraphicFramePr>
            <a:graphic>
              <a:graphicData uri="http://schemas.openxmlformats.org/drawingml/2006/picture">
                <pic:pic>
                  <pic:nvPicPr>
                    <pic:cNvPr id="2" name="ch_01_230to233.png"/>
                    <pic:cNvPicPr/>
                  </pic:nvPicPr>
                  <pic:blipFill>
                    <a:blip r:embed="rId6"/>
                    <a:stretch>
                      <a:fillRect/>
                    </a:stretch>
                  </pic:blipFill>
                  <pic:spPr>
                    <a:xfrm>
                      <a:off x="0" y="0"/>
                      <a:ext cx="2762250" cy="2790825"/>
                    </a:xfrm>
                    <a:prstGeom prst="rect">
                      <a:avLst/>
                    </a:prstGeom>
                  </pic:spPr>
                </pic:pic>
              </a:graphicData>
            </a:graphic>
          </wp:inline>
        </w:drawing>
      </w:r>
      <w:r>
        <w:rPr>
          <w:rFonts w:ascii="Times New Roman"/>
          <w:b w:val="false"/>
          <w:i w:val="false"/>
          <w:color w:val="000000"/>
          <w:sz w:val="24"/>
        </w:rPr>
        <w:t xml:space="preserve">Refer to the diagram. Given production possibilities curve </w:t>
      </w:r>
      <w:r>
        <w:rPr>
          <w:rFonts w:ascii="Times New Roman"/>
          <w:b w:val="false"/>
          <w:i/>
          <w:color w:val="000000"/>
          <w:sz w:val="24"/>
        </w:rPr>
        <w:t>a</w:t>
      </w:r>
      <w:r>
        <w:rPr>
          <w:rFonts w:ascii="Times New Roman"/>
          <w:b w:val="false"/>
          <w:i w:val="false"/>
          <w:color w:val="000000"/>
          <w:sz w:val="24"/>
        </w:rPr>
        <w:t xml:space="preserve">, point </w:t>
      </w:r>
      <w:r>
        <w:rPr>
          <w:rFonts w:ascii="Times New Roman"/>
          <w:b w:val="false"/>
          <w:i/>
          <w:color w:val="000000"/>
          <w:sz w:val="24"/>
        </w:rPr>
        <w:t>Y</w:t>
      </w:r>
      <w:r>
        <w:rPr>
          <w:rFonts w:ascii="Times New Roman"/>
          <w:b w:val="false"/>
          <w:i w:val="false"/>
          <w:color w:val="000000"/>
          <w:sz w:val="24"/>
        </w:rPr>
        <w:t xml:space="preserve"> indicates that society is failing to use available resources efficiently.</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w:t>
        <w:tab/>
      </w:r>
      <w:r>
        <w:rPr>
          <w:rFonts w:ascii="Times New Roman"/>
          <w:sz w:val="24"/>
        </w:rPr>
        <w:t/>
      </w:r>
      <w:r>
        <w:rPr>
          <w:rFonts w:ascii="Times New Roman"/>
          <w:sz w:val="24"/>
        </w:rPr>
        <w:drawing>
          <wp:inline distT="0" distB="0" distL="0" distR="0">
            <wp:extent cx="2762250" cy="2790825"/>
            <wp:effectExtent l="0" t="0" r="0" b="0"/>
            <wp:docPr id="1" name="ch_01_230to233.png" descr="ch_01_230to233.png"/>
            <wp:cNvGraphicFramePr>
              <a:graphicFrameLocks noChangeAspect="true"/>
            </wp:cNvGraphicFramePr>
            <a:graphic>
              <a:graphicData uri="http://schemas.openxmlformats.org/drawingml/2006/picture">
                <pic:pic>
                  <pic:nvPicPr>
                    <pic:cNvPr id="2" name="ch_01_230to233.png"/>
                    <pic:cNvPicPr/>
                  </pic:nvPicPr>
                  <pic:blipFill>
                    <a:blip r:embed="rId7"/>
                    <a:stretch>
                      <a:fillRect/>
                    </a:stretch>
                  </pic:blipFill>
                  <pic:spPr>
                    <a:xfrm>
                      <a:off x="0" y="0"/>
                      <a:ext cx="2762250" cy="2790825"/>
                    </a:xfrm>
                    <a:prstGeom prst="rect">
                      <a:avLst/>
                    </a:prstGeom>
                  </pic:spPr>
                </pic:pic>
              </a:graphicData>
            </a:graphic>
          </wp:inline>
        </w:drawing>
      </w:r>
      <w:r>
        <w:rPr>
          <w:rFonts w:ascii="Times New Roman"/>
          <w:b w:val="false"/>
          <w:i w:val="false"/>
          <w:color w:val="000000"/>
          <w:sz w:val="24"/>
        </w:rPr>
        <w:t xml:space="preserve">Refer to the diagram. The movement from curve </w:t>
      </w:r>
      <w:r>
        <w:rPr>
          <w:rFonts w:ascii="Times New Roman"/>
          <w:b w:val="false"/>
          <w:i/>
          <w:color w:val="000000"/>
          <w:sz w:val="24"/>
        </w:rPr>
        <w:t>a</w:t>
      </w:r>
      <w:r>
        <w:rPr>
          <w:rFonts w:ascii="Times New Roman"/>
          <w:b w:val="false"/>
          <w:i w:val="false"/>
          <w:color w:val="000000"/>
          <w:sz w:val="24"/>
        </w:rPr>
        <w:t xml:space="preserve"> to curve </w:t>
      </w:r>
      <w:r>
        <w:rPr>
          <w:rFonts w:ascii="Times New Roman"/>
          <w:b w:val="false"/>
          <w:i/>
          <w:color w:val="000000"/>
          <w:sz w:val="24"/>
        </w:rPr>
        <w:t>b</w:t>
      </w:r>
      <w:r>
        <w:rPr>
          <w:rFonts w:ascii="Times New Roman"/>
          <w:b w:val="false"/>
          <w:i w:val="false"/>
          <w:color w:val="000000"/>
          <w:sz w:val="24"/>
        </w:rPr>
        <w:t xml:space="preserve"> could be explained by an increase in the quantity and/or quality of society's productive resources.</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w:t>
        <w:tab/>
      </w:r>
      <w:r>
        <w:rPr>
          <w:rFonts w:ascii="Times New Roman"/>
          <w:sz w:val="24"/>
        </w:rPr>
        <w:t/>
      </w:r>
      <w:r>
        <w:rPr>
          <w:rFonts w:ascii="Times New Roman"/>
          <w:sz w:val="24"/>
        </w:rPr>
        <w:drawing>
          <wp:inline distT="0" distB="0" distL="0" distR="0">
            <wp:extent cx="2762250" cy="2790825"/>
            <wp:effectExtent l="0" t="0" r="0" b="0"/>
            <wp:docPr id="1" name="ch_01_230to233.png" descr="ch_01_230to233.png"/>
            <wp:cNvGraphicFramePr>
              <a:graphicFrameLocks noChangeAspect="true"/>
            </wp:cNvGraphicFramePr>
            <a:graphic>
              <a:graphicData uri="http://schemas.openxmlformats.org/drawingml/2006/picture">
                <pic:pic>
                  <pic:nvPicPr>
                    <pic:cNvPr id="2" name="ch_01_230to233.png"/>
                    <pic:cNvPicPr/>
                  </pic:nvPicPr>
                  <pic:blipFill>
                    <a:blip r:embed="rId8"/>
                    <a:stretch>
                      <a:fillRect/>
                    </a:stretch>
                  </pic:blipFill>
                  <pic:spPr>
                    <a:xfrm>
                      <a:off x="0" y="0"/>
                      <a:ext cx="2762250" cy="2790825"/>
                    </a:xfrm>
                    <a:prstGeom prst="rect">
                      <a:avLst/>
                    </a:prstGeom>
                  </pic:spPr>
                </pic:pic>
              </a:graphicData>
            </a:graphic>
          </wp:inline>
        </w:drawing>
      </w:r>
      <w:r>
        <w:rPr>
          <w:rFonts w:ascii="Times New Roman"/>
          <w:b w:val="false"/>
          <w:i w:val="false"/>
          <w:color w:val="000000"/>
          <w:sz w:val="24"/>
        </w:rPr>
        <w:t xml:space="preserve">Refer to the diagram. The movement from curve </w:t>
      </w:r>
      <w:r>
        <w:rPr>
          <w:rFonts w:ascii="Times New Roman"/>
          <w:b w:val="false"/>
          <w:i/>
          <w:color w:val="000000"/>
          <w:sz w:val="24"/>
        </w:rPr>
        <w:t>a</w:t>
      </w:r>
      <w:r>
        <w:rPr>
          <w:rFonts w:ascii="Times New Roman"/>
          <w:b w:val="false"/>
          <w:i w:val="false"/>
          <w:color w:val="000000"/>
          <w:sz w:val="24"/>
        </w:rPr>
        <w:t xml:space="preserve"> to curve </w:t>
      </w:r>
      <w:r>
        <w:rPr>
          <w:rFonts w:ascii="Times New Roman"/>
          <w:b w:val="false"/>
          <w:i/>
          <w:color w:val="000000"/>
          <w:sz w:val="24"/>
        </w:rPr>
        <w:t>c</w:t>
      </w:r>
      <w:r>
        <w:rPr>
          <w:rFonts w:ascii="Times New Roman"/>
          <w:b w:val="false"/>
          <w:i w:val="false"/>
          <w:color w:val="000000"/>
          <w:sz w:val="24"/>
        </w:rPr>
        <w:t xml:space="preserve"> suggests an improvement in civilian goods technology but not in war goods technology.</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w:t>
        <w:tab/>
      </w:r>
      <w:r>
        <w:rPr>
          <w:rFonts w:ascii="Times New Roman"/>
          <w:sz w:val="24"/>
        </w:rPr>
        <w:t>An economy will always operate at some point on its production possibilities curve.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w:t>
        <w:tab/>
      </w:r>
      <w:r>
        <w:rPr>
          <w:rFonts w:ascii="Times New Roman"/>
          <w:sz w:val="24"/>
        </w:rPr>
        <w:t>In drawing a particular budget line, money income and the prices of the two products are fixed.</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w:t>
        <w:tab/>
      </w:r>
      <w:r>
        <w:rPr>
          <w:rFonts w:ascii="Times New Roman"/>
          <w:b w:val="false"/>
          <w:i w:val="false"/>
          <w:color w:val="000000"/>
          <w:sz w:val="24"/>
        </w:rPr>
        <w:t>The lower the consumer's income, the higher his or her budget line.</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w:t>
        <w:tab/>
      </w:r>
      <w:r>
        <w:rPr>
          <w:rFonts w:ascii="Times New Roman"/>
          <w:sz w:val="24"/>
        </w:rPr>
        <w:t>Economics is the social science concerned with the best use of scarce resources to achieve maximum satisfaction of economic wants.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w:t>
        <w:tab/>
      </w:r>
      <w:r>
        <w:rPr>
          <w:rFonts w:ascii="Times New Roman"/>
          <w:b w:val="false"/>
          <w:i w:val="false"/>
          <w:color w:val="000000"/>
          <w:sz w:val="24"/>
        </w:rPr>
        <w:t>When firms give away "freebies" like free apps, free checking accounts, free maps, or free toothbrushes, they are contradicting economists’ contention that "there is no free lunch."</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w:t>
        <w:tab/>
      </w:r>
      <w:r>
        <w:rPr>
          <w:rFonts w:ascii="Times New Roman"/>
          <w:sz w:val="24"/>
        </w:rPr>
        <w:t>Marginal analysis is the valuation of insignificant or small benefits from doing things.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w:t>
        <w:tab/>
      </w:r>
      <w:r>
        <w:rPr>
          <w:rFonts w:ascii="Times New Roman"/>
          <w:sz w:val="24"/>
        </w:rPr>
        <w:t>Rational behavior implies that different people faced with similar choices will make the same decisions.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w:t>
        <w:tab/>
      </w:r>
      <w:r>
        <w:rPr>
          <w:rFonts w:ascii="Times New Roman"/>
          <w:sz w:val="24"/>
        </w:rPr>
        <w:t>Economic analysis is primarily concerned with marginal changes from the status quo, as a result of a certain action or decision.</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w:t>
        <w:tab/>
      </w:r>
      <w:r>
        <w:rPr>
          <w:rFonts w:ascii="Times New Roman"/>
          <w:sz w:val="24"/>
        </w:rPr>
        <w:t>The study of economics is not useful for consumers, because economic analysis focuses only on businesses and the economy.</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w:t>
        <w:tab/>
      </w:r>
      <w:r>
        <w:rPr>
          <w:rFonts w:ascii="Times New Roman"/>
          <w:sz w:val="24"/>
        </w:rPr>
        <w:t>The scientific method does not apply to economics, because economics studies human behavior, which cannot be generalized.</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w:t>
        <w:tab/>
      </w:r>
      <w:r>
        <w:rPr>
          <w:rFonts w:ascii="Times New Roman"/>
          <w:sz w:val="24"/>
        </w:rPr>
        <w:t>Economic principles are value judgments about what the economy should be like or the way the economic world ought to be.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w:t>
        <w:tab/>
      </w:r>
      <w:r>
        <w:rPr>
          <w:rFonts w:ascii="Times New Roman"/>
          <w:sz w:val="24"/>
        </w:rPr>
        <w:t>If falling gasoline prices are good for the consumers, then they must be good everyone in the economy.</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w:t>
        <w:tab/>
      </w:r>
      <w:r>
        <w:rPr>
          <w:rFonts w:ascii="Times New Roman"/>
          <w:sz w:val="24"/>
        </w:rPr>
        <w:t>Macroeconomics is concerned with the study of the nationwide market for specific goods like oranges.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w:t>
        <w:tab/>
      </w:r>
      <w:r>
        <w:rPr>
          <w:rFonts w:ascii="Times New Roman"/>
          <w:sz w:val="24"/>
        </w:rPr>
        <w:t>The study of global businesses such as Apple Inc is one major focus of macroeconomic analysis.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w:t>
        <w:tab/>
      </w:r>
      <w:r>
        <w:rPr>
          <w:rFonts w:ascii="Times New Roman"/>
          <w:sz w:val="24"/>
        </w:rPr>
        <w:t>The comment that "taxes must be reduced for the good of the economy" is an example of a normative economic statement.</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w:t>
        <w:tab/>
      </w:r>
      <w:r>
        <w:rPr>
          <w:rFonts w:ascii="Times New Roman"/>
          <w:sz w:val="24"/>
        </w:rPr>
        <w:t>"The role of government in the economy should be kept to a minimum" is an example of a positive economic statement.</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w:t>
        <w:tab/>
      </w:r>
      <w:r>
        <w:rPr>
          <w:rFonts w:ascii="Times New Roman"/>
          <w:sz w:val="24"/>
        </w:rPr>
        <w:t>The economizing problem for individuals arises from the conflict between having relatively unlimited time and relatively limited jobs to do.</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w:t>
        <w:tab/>
      </w:r>
      <w:r>
        <w:rPr>
          <w:rFonts w:ascii="Times New Roman"/>
          <w:sz w:val="24"/>
        </w:rPr>
        <w:t>The budget line shows the various incomes that an individual can earn from different jobs.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w:t>
        <w:tab/>
      </w:r>
      <w:r>
        <w:rPr>
          <w:rFonts w:ascii="Times New Roman"/>
          <w:sz w:val="24"/>
        </w:rPr>
        <w:t>The fundamental economic problem faced by a society is that productive resources are so varied and versatile that it is hard to decide what to do with them.</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w:t>
        <w:tab/>
      </w:r>
      <w:r>
        <w:rPr>
          <w:rFonts w:ascii="Times New Roman"/>
          <w:sz w:val="24"/>
        </w:rPr>
        <w:t>The resource category called "land" includes forests, animals, and water resources.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w:t>
        <w:tab/>
      </w:r>
      <w:r>
        <w:rPr>
          <w:rFonts w:ascii="Times New Roman"/>
          <w:sz w:val="24"/>
        </w:rPr>
        <w:t>When economists talk about the capital resources in the economy, they are referring to the amount of money circulating in the economy.</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w:t>
        <w:tab/>
      </w:r>
      <w:r>
        <w:rPr>
          <w:rFonts w:ascii="Times New Roman"/>
          <w:sz w:val="24"/>
        </w:rPr>
        <w:t>The quantity or supply of land resources available to a nation is pretty much fixed and cannot increase over time.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w:t>
        <w:tab/>
      </w:r>
      <w:r>
        <w:rPr>
          <w:rFonts w:ascii="Times New Roman"/>
          <w:sz w:val="24"/>
        </w:rPr>
        <w:t>Entrepreneurship refers to a new college graduate who is looking for a job with a large company.</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w:t>
        <w:tab/>
      </w:r>
      <w:r>
        <w:rPr>
          <w:rFonts w:ascii="Times New Roman"/>
          <w:sz w:val="24"/>
        </w:rPr>
        <w:t>If economic resources were perfectly adaptable to alternative uses, then there would be constant opportunity costs along the production possibilities curve.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w:t>
        <w:tab/>
      </w:r>
      <w:r>
        <w:rPr>
          <w:rFonts w:ascii="Times New Roman"/>
          <w:sz w:val="24"/>
        </w:rPr>
        <w:t>If the marginal benefits are greater than the marginal cost of an activity, then society should allocate fewer resources to this activity.</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w:t>
        <w:tab/>
      </w:r>
      <w:r>
        <w:rPr>
          <w:rFonts w:ascii="Times New Roman"/>
          <w:sz w:val="24"/>
        </w:rPr>
        <w:t>If society has overallocated resources to a particular activity, then the marginal benefits of the activity would be less than the marginal costs.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w:t>
        <w:tab/>
      </w:r>
      <w:r>
        <w:rPr>
          <w:rFonts w:ascii="Times New Roman"/>
          <w:b w:val="false"/>
          <w:i w:val="false"/>
          <w:color w:val="000000"/>
          <w:sz w:val="24"/>
        </w:rPr>
        <w:t>A nation's production possibilities curve shows the maximum combinations of resources that a nation can use.</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w:t>
        <w:tab/>
      </w:r>
      <w:r>
        <w:rPr>
          <w:rFonts w:ascii="Times New Roman"/>
          <w:b w:val="false"/>
          <w:i w:val="false"/>
          <w:color w:val="000000"/>
          <w:sz w:val="24"/>
        </w:rPr>
        <w:t>A reduction in the unemployment rate will cause the nation's production possibilities curve to shift outward.</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w:t>
        <w:tab/>
      </w:r>
      <w:r>
        <w:rPr>
          <w:rFonts w:ascii="Times New Roman"/>
          <w:sz w:val="24"/>
        </w:rPr>
        <w:t>Economic growth is shown as an increase in production from inside the production possibilities curve out toward a point on the possibilities curve.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51)</w:t>
        <w:tab/>
      </w:r>
      <w:r>
        <w:rPr>
          <w:rFonts w:ascii="Times New Roman"/>
          <w:sz w:val="24"/>
        </w:rPr>
        <w:t>An increase in immigration would shift the production possibilities curve to the left.</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52)</w:t>
        <w:tab/>
      </w:r>
      <w:r>
        <w:rPr>
          <w:rFonts w:ascii="Times New Roman"/>
          <w:b w:val="false"/>
          <w:i w:val="false"/>
          <w:color w:val="000000"/>
          <w:sz w:val="24"/>
        </w:rPr>
        <w:t>A nation's consumption is strictly limited by its production possibilities, even with specialization and international trade.</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53)</w:t>
        <w:tab/>
      </w:r>
      <w:r>
        <w:rPr>
          <w:rFonts w:ascii="Times New Roman"/>
          <w:sz w:val="24"/>
        </w:rPr>
        <w:t>If two sets of data are inversely related, they will appear on a graph as an upward-sloping line.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54)</w:t>
        <w:tab/>
      </w:r>
      <w:r>
        <w:rPr>
          <w:rFonts w:ascii="Times New Roman"/>
          <w:sz w:val="24"/>
        </w:rPr>
        <w:t>If A is the dependent variable and B is the independent variable, then a change in A results in a change in B.</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55)</w:t>
        <w:tab/>
      </w:r>
      <w:r>
        <w:rPr>
          <w:rFonts w:ascii="Times New Roman"/>
          <w:b w:val="false"/>
          <w:i w:val="false"/>
          <w:color w:val="000000"/>
          <w:sz w:val="24"/>
        </w:rPr>
        <w:t xml:space="preserve">A   </w:t>
      </w:r>
      <w:r>
        <w:rPr>
          <w:rFonts w:ascii="Times New Roman"/>
          <w:b w:val="false"/>
          <w:i/>
          <w:color w:val="000000"/>
          <w:sz w:val="24"/>
        </w:rPr>
        <w:t xml:space="preserve">linear </w:t>
      </w:r>
      <w:r>
        <w:rPr>
          <w:rFonts w:ascii="Times New Roman"/>
          <w:b w:val="false"/>
          <w:i w:val="false"/>
          <w:color w:val="000000"/>
          <w:sz w:val="24"/>
        </w:rPr>
        <w:t>relationship only refers to one whose graph is either vertical or horizontal.</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56)</w:t>
        <w:tab/>
      </w:r>
      <w:r>
        <w:rPr>
          <w:rFonts w:ascii="Times New Roman"/>
          <w:sz w:val="24"/>
        </w:rPr>
        <w:t>In graphing a relationship between two variables, economists always follow the mathematical convention. Thus, if price is the independent variable then it is measured on the horizontal axis.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57)</w:t>
        <w:tab/>
      </w:r>
      <w:r>
        <w:rPr>
          <w:rFonts w:ascii="Times New Roman"/>
          <w:sz w:val="24"/>
        </w:rPr>
        <w:t>An assumption is usually made in a two-axes (or two-dimensional) graph that, aside from the two variables under study, the influence of all other variables or factors is assumed to be constant.</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58)</w:t>
        <w:tab/>
      </w:r>
      <w:r>
        <w:rPr>
          <w:rFonts w:ascii="Times New Roman"/>
          <w:sz w:val="24"/>
        </w:rPr>
        <w:t>The slope of a graph measures the rate of change in one variable as the other variable changes.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59)</w:t>
        <w:tab/>
      </w:r>
      <w:r>
        <w:rPr>
          <w:rFonts w:ascii="Times New Roman"/>
          <w:b w:val="false"/>
          <w:i w:val="false"/>
          <w:color w:val="000000"/>
          <w:sz w:val="24"/>
        </w:rPr>
        <w:t>The slope of a graph relating two variables is −5. This indicates that as one variable decreases, the other variable also decreases.</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60)</w:t>
        <w:tab/>
      </w:r>
      <w:r>
        <w:rPr>
          <w:rFonts w:ascii="Times New Roman"/>
          <w:b w:val="false"/>
          <w:i w:val="false"/>
          <w:color w:val="000000"/>
          <w:sz w:val="24"/>
        </w:rPr>
        <w:t>In the graph for the linear equation S = 15 − 5T, with T on the horizontal axis, the vertical intercept of the graph is −5.</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61)</w:t>
        <w:tab/>
      </w:r>
      <w:r>
        <w:rPr>
          <w:rFonts w:ascii="Times New Roman"/>
          <w:sz w:val="24"/>
        </w:rPr>
        <w:t>In a curved graph that is dome-shaped, the tangent line at its maximum, or highest point, has an infinite slope.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t>⊚</w:t>
        <w:tab/>
        <w:t>true</w:t>
        <w:br/>
      </w:r>
      <w:r>
        <w:rPr>
          <w:rFonts w:ascii="Times New Roman"/>
          <w:sz w:val="24"/>
        </w:rPr>
        <w:tab/>
        <w:t>⊚</w:t>
        <w:tab/>
        <w:t>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MULTIPLE CHOICE - Choose the one alternative that best completes the statement or answers the question.</w:t>
        <w:br/>
      </w:r>
      <w:r>
        <w:rPr>
          <w:rFonts w:ascii="Times New Roman"/>
          <w:b/>
          <w:sz w:val="24"/>
        </w:rPr>
        <w:t>62)</w:t>
        <w:tab/>
      </w:r>
      <w:r>
        <w:rPr>
          <w:rFonts w:ascii="Times New Roman"/>
          <w:sz w:val="24"/>
        </w:rPr>
        <w:t>[MISSING IMAGE: ,  ]</w:t>
      </w:r>
      <w:r>
        <w:rPr>
          <w:rFonts w:ascii="Times New Roman"/>
          <w:b w:val="false"/>
          <w:i w:val="false"/>
          <w:color w:val="000000"/>
          <w:sz w:val="24"/>
        </w:rPr>
        <w:t>Refer to the budget line shown in the diagram. If the consumer's money income is $20, the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prices of C and D cannot be determined.</w:t>
      </w:r>
      <w:r>
        <w:rPr>
          <w:rFonts w:ascii="Times New Roman"/>
          <w:sz w:val="24"/>
        </w:rPr>
        <w:tab/>
        <w:br/>
        <w:tab/>
      </w:r>
      <w:r>
        <w:rPr>
          <w:rFonts w:ascii="Times New Roman"/>
          <w:sz w:val="24"/>
        </w:rPr>
        <w:t>B)    price of C is $5 and the price of D is $10.</w:t>
      </w:r>
      <w:r>
        <w:rPr>
          <w:rFonts w:ascii="Times New Roman"/>
          <w:sz w:val="24"/>
        </w:rPr>
        <w:br/>
        <w:tab/>
      </w:r>
      <w:r>
        <w:rPr>
          <w:rFonts w:ascii="Times New Roman"/>
          <w:sz w:val="24"/>
        </w:rPr>
        <w:t>C)    consumer can obtain a combination of 5 units of both C and D.</w:t>
      </w:r>
      <w:r>
        <w:rPr>
          <w:rFonts w:ascii="Times New Roman"/>
          <w:sz w:val="24"/>
        </w:rPr>
        <w:br/>
        <w:tab/>
      </w:r>
      <w:r>
        <w:rPr>
          <w:rFonts w:ascii="Times New Roman"/>
          <w:sz w:val="24"/>
        </w:rPr>
        <w:t>D)    price of C is $4 and the price of D is $2.</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63)</w:t>
        <w:tab/>
      </w:r>
      <w:r>
        <w:rPr>
          <w:rFonts w:ascii="Times New Roman"/>
          <w:sz w:val="24"/>
        </w:rPr>
        <w:t>[MISSING IMAGE: ,  ]</w:t>
      </w:r>
      <w:r>
        <w:rPr>
          <w:rFonts w:ascii="Times New Roman"/>
          <w:b w:val="false"/>
          <w:i w:val="false"/>
          <w:color w:val="000000"/>
          <w:sz w:val="24"/>
        </w:rPr>
        <w:t>Suppose you have a money income of $50, all of which you spend on Coke and popcorn. In the diagram, the prices of Coke and popcorn, respectively, are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$2.50 and $5.00.</w:t>
      </w:r>
      <w:r>
        <w:rPr>
          <w:rFonts w:ascii="Times New Roman"/>
          <w:sz w:val="24"/>
        </w:rPr>
        <w:tab/>
        <w:br/>
        <w:tab/>
      </w:r>
      <w:r>
        <w:rPr>
          <w:rFonts w:ascii="Times New Roman"/>
          <w:sz w:val="24"/>
        </w:rPr>
        <w:t>B)    $5.00 and $2.50.</w:t>
      </w:r>
      <w:r>
        <w:rPr>
          <w:rFonts w:ascii="Times New Roman"/>
          <w:sz w:val="24"/>
        </w:rPr>
        <w:br/>
        <w:tab/>
      </w:r>
      <w:r>
        <w:rPr>
          <w:rFonts w:ascii="Times New Roman"/>
          <w:sz w:val="24"/>
        </w:rPr>
        <w:t>C)    $5.00 and $10.00.</w:t>
      </w:r>
      <w:r>
        <w:rPr>
          <w:rFonts w:ascii="Times New Roman"/>
          <w:sz w:val="24"/>
        </w:rPr>
        <w:br/>
        <w:tab/>
      </w:r>
      <w:r>
        <w:rPr>
          <w:rFonts w:ascii="Times New Roman"/>
          <w:sz w:val="24"/>
        </w:rPr>
        <w:t>D)    $0.40 and $0.20.</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64)</w:t>
        <w:tab/>
      </w:r>
      <w:r>
        <w:rPr>
          <w:rFonts w:ascii="Times New Roman"/>
          <w:sz w:val="24"/>
        </w:rPr>
        <w:t>Assume the price of product Y (the quantity of which is on the vertical axis) is $5 and the price of product X (the quantity of which is on the horizontal axis) is $20. Also assume that money income is $40. The absolute value of the slope of the resulting budget line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1/4.</w:t>
      </w:r>
      <w:r>
        <w:rPr>
          <w:rFonts w:ascii="Times New Roman"/>
          <w:sz w:val="24"/>
        </w:rPr>
        <w:tab/>
        <w:br/>
        <w:tab/>
      </w:r>
      <w:r>
        <w:rPr>
          <w:rFonts w:ascii="Times New Roman"/>
          <w:sz w:val="24"/>
        </w:rPr>
        <w:t>B)    4.</w:t>
      </w:r>
      <w:r>
        <w:rPr>
          <w:rFonts w:ascii="Times New Roman"/>
          <w:sz w:val="24"/>
        </w:rPr>
        <w:br/>
        <w:tab/>
      </w:r>
      <w:r>
        <w:rPr>
          <w:rFonts w:ascii="Times New Roman"/>
          <w:sz w:val="24"/>
        </w:rPr>
        <w:t>C)    2.</w:t>
      </w:r>
      <w:r>
        <w:rPr>
          <w:rFonts w:ascii="Times New Roman"/>
          <w:sz w:val="24"/>
        </w:rPr>
        <w:br/>
        <w:tab/>
      </w:r>
      <w:r>
        <w:rPr>
          <w:rFonts w:ascii="Times New Roman"/>
          <w:sz w:val="24"/>
        </w:rPr>
        <w:t>D)    8.</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65)</w:t>
        <w:tab/>
      </w:r>
      <w:r>
        <w:rPr>
          <w:rFonts w:ascii="Times New Roman"/>
          <w:sz w:val="24"/>
        </w:rPr>
        <w:t>Suppose that Julia receives a $30 gift card for the local coffee shop, where she only buys lattes and muffins. If the price of a latte is $3 and the price of a muffin is $2, then we can conclude that Julia</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should only buy muffins.</w:t>
      </w:r>
      <w:r>
        <w:rPr>
          <w:rFonts w:ascii="Times New Roman"/>
          <w:sz w:val="24"/>
        </w:rPr>
        <w:tab/>
        <w:br/>
        <w:tab/>
      </w:r>
      <w:r>
        <w:rPr>
          <w:rFonts w:ascii="Times New Roman"/>
          <w:sz w:val="24"/>
        </w:rPr>
        <w:t>B)    should only buy lattes.</w:t>
      </w:r>
      <w:r>
        <w:rPr>
          <w:rFonts w:ascii="Times New Roman"/>
          <w:sz w:val="24"/>
        </w:rPr>
        <w:br/>
        <w:tab/>
      </w:r>
      <w:r>
        <w:rPr>
          <w:rFonts w:ascii="Times New Roman"/>
          <w:sz w:val="24"/>
        </w:rPr>
        <w:t>C)    can buy 10 lattes or 15 muffins if she chooses to buy only one of the two goods.</w:t>
      </w:r>
      <w:r>
        <w:rPr>
          <w:rFonts w:ascii="Times New Roman"/>
          <w:sz w:val="24"/>
        </w:rPr>
        <w:br/>
        <w:tab/>
      </w:r>
      <w:r>
        <w:rPr>
          <w:rFonts w:ascii="Times New Roman"/>
          <w:sz w:val="24"/>
        </w:rPr>
        <w:t>D)    can buy 10 lattes and 15 muffins with her $30 gift card.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66)</w:t>
        <w:tab/>
      </w:r>
      <w:r>
        <w:rPr>
          <w:rFonts w:ascii="Times New Roman"/>
          <w:b w:val="false"/>
          <w:i w:val="false"/>
          <w:color w:val="000000"/>
          <w:sz w:val="24"/>
        </w:rPr>
        <w:t>Camille is at the candy store with Grandma Mary, who offers to buy her $10 worth of candy. If lollipops are $2 each and candy bars are $3 each, what combination of candy can Camille's Grandma Mary buy her?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five lollipops and three candy bars</w:t>
      </w:r>
      <w:r>
        <w:rPr>
          <w:rFonts w:ascii="Times New Roman"/>
          <w:sz w:val="24"/>
        </w:rPr>
        <w:tab/>
        <w:br/>
        <w:tab/>
      </w:r>
      <w:r>
        <w:rPr>
          <w:rFonts w:ascii="Times New Roman"/>
          <w:sz w:val="24"/>
        </w:rPr>
        <w:t>B)    two lollipops and two candy bars</w:t>
      </w:r>
      <w:r>
        <w:rPr>
          <w:rFonts w:ascii="Times New Roman"/>
          <w:sz w:val="24"/>
        </w:rPr>
        <w:br/>
        <w:tab/>
      </w:r>
      <w:r>
        <w:rPr>
          <w:rFonts w:ascii="Times New Roman"/>
          <w:sz w:val="24"/>
        </w:rPr>
        <w:t>C)    two lollipops and three candy bars</w:t>
      </w:r>
      <w:r>
        <w:rPr>
          <w:rFonts w:ascii="Times New Roman"/>
          <w:sz w:val="24"/>
        </w:rPr>
        <w:br/>
        <w:tab/>
      </w:r>
      <w:r>
        <w:rPr>
          <w:rFonts w:ascii="Times New Roman"/>
          <w:sz w:val="24"/>
        </w:rPr>
        <w:t>D)    four lollipop and one candy bars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67)</w:t>
        <w:tab/>
      </w:r>
      <w:r>
        <w:rPr>
          <w:rFonts w:ascii="Times New Roman"/>
          <w:sz w:val="24"/>
        </w:rPr>
        <w:t>Assume that a consumer has a given budget or income of $24 and that she can buy only two goods, apples or bananas. The price of an apple is $3.00 and the price of a banana is $2.00. If the consumer spent all of her budget on just apples or just bananas, how many apples or bananas maximum would she be able to buy?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12 apples or 8 bananas</w:t>
      </w:r>
      <w:r>
        <w:rPr>
          <w:rFonts w:ascii="Times New Roman"/>
          <w:sz w:val="24"/>
        </w:rPr>
        <w:tab/>
        <w:br/>
        <w:tab/>
      </w:r>
      <w:r>
        <w:rPr>
          <w:rFonts w:ascii="Times New Roman"/>
          <w:sz w:val="24"/>
        </w:rPr>
        <w:t>B)    6 apples or 6 bananas</w:t>
      </w:r>
      <w:r>
        <w:rPr>
          <w:rFonts w:ascii="Times New Roman"/>
          <w:sz w:val="24"/>
        </w:rPr>
        <w:br/>
        <w:tab/>
      </w:r>
      <w:r>
        <w:rPr>
          <w:rFonts w:ascii="Times New Roman"/>
          <w:sz w:val="24"/>
        </w:rPr>
        <w:t>C)    4 apples or 6 bananas</w:t>
      </w:r>
      <w:r>
        <w:rPr>
          <w:rFonts w:ascii="Times New Roman"/>
          <w:sz w:val="24"/>
        </w:rPr>
        <w:br/>
        <w:tab/>
      </w:r>
      <w:r>
        <w:rPr>
          <w:rFonts w:ascii="Times New Roman"/>
          <w:sz w:val="24"/>
        </w:rPr>
        <w:t>D)    8 apples or 12 bananas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68)</w:t>
        <w:tab/>
      </w:r>
      <w:r>
        <w:rPr>
          <w:rFonts w:ascii="Times New Roman"/>
          <w:sz w:val="24"/>
        </w:rPr>
        <w:t>Assume that a consumer has a given budget or income of $10 and that she can buy only two goods, apples or bananas. The price of an apple is $1.00 and the price of a banana is $0.50. What is the slope of the budget line if the quantity of apples were measured on the horizontal axis and bananas on the vertical axis?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-0.5</w:t>
      </w:r>
      <w:r>
        <w:rPr>
          <w:rFonts w:ascii="Times New Roman"/>
          <w:sz w:val="24"/>
        </w:rPr>
        <w:tab/>
        <w:br/>
        <w:tab/>
      </w:r>
      <w:r>
        <w:rPr>
          <w:rFonts w:ascii="Times New Roman"/>
          <w:sz w:val="24"/>
        </w:rPr>
        <w:t>B)    -0.8</w:t>
      </w:r>
      <w:r>
        <w:rPr>
          <w:rFonts w:ascii="Times New Roman"/>
          <w:sz w:val="24"/>
        </w:rPr>
        <w:br/>
        <w:tab/>
      </w:r>
      <w:r>
        <w:rPr>
          <w:rFonts w:ascii="Times New Roman"/>
          <w:sz w:val="24"/>
        </w:rPr>
        <w:t>C)    -1.6</w:t>
      </w:r>
      <w:r>
        <w:rPr>
          <w:rFonts w:ascii="Times New Roman"/>
          <w:sz w:val="24"/>
        </w:rPr>
        <w:br/>
        <w:tab/>
      </w:r>
      <w:r>
        <w:rPr>
          <w:rFonts w:ascii="Times New Roman"/>
          <w:sz w:val="24"/>
        </w:rPr>
        <w:t>D)    -2</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69)</w:t>
        <w:tab/>
      </w:r>
      <w:r>
        <w:rPr>
          <w:rFonts w:ascii="Times New Roman"/>
          <w:b w:val="false"/>
          <w:i w:val="false"/>
          <w:color w:val="000000"/>
          <w:sz w:val="24"/>
        </w:rPr>
        <w:t>Assume that a consumer has a given budget or income of $10 and that she can buy only two goods, apples or bananas. The price of an apple is $1.00 and the price of a banana is $0.50. If the consumer decides to buy 4 apples, how many bananas can she also buy with the remainder of her budget, assuming she exhausts her income?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12 bananas</w:t>
      </w:r>
      <w:r>
        <w:rPr>
          <w:rFonts w:ascii="Times New Roman"/>
          <w:sz w:val="24"/>
        </w:rPr>
        <w:tab/>
        <w:br/>
        <w:tab/>
      </w:r>
      <w:r>
        <w:rPr>
          <w:rFonts w:ascii="Times New Roman"/>
          <w:sz w:val="24"/>
        </w:rPr>
        <w:t>B)    5 bananas</w:t>
      </w:r>
      <w:r>
        <w:rPr>
          <w:rFonts w:ascii="Times New Roman"/>
          <w:sz w:val="24"/>
        </w:rPr>
        <w:br/>
        <w:tab/>
      </w:r>
      <w:r>
        <w:rPr>
          <w:rFonts w:ascii="Times New Roman"/>
          <w:sz w:val="24"/>
        </w:rPr>
        <w:t>C)    8 bananas</w:t>
      </w:r>
      <w:r>
        <w:rPr>
          <w:rFonts w:ascii="Times New Roman"/>
          <w:sz w:val="24"/>
        </w:rPr>
        <w:br/>
        <w:tab/>
      </w:r>
      <w:r>
        <w:rPr>
          <w:rFonts w:ascii="Times New Roman"/>
          <w:sz w:val="24"/>
        </w:rPr>
        <w:t>D)    15 bananas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70)</w:t>
        <w:tab/>
      </w:r>
      <w:r>
        <w:rPr>
          <w:rFonts w:ascii="Times New Roman"/>
          <w:sz w:val="24"/>
        </w:rPr>
        <w:t>Assume that a consumer has a given budget or income of $12 and that she can buy only two goods, apples or bananas. The price of an apple is $2.00 and the price of a banana is $1.00. For this consumer, the opportunity cost of buying one more apple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0.5 of a banana.</w:t>
      </w:r>
      <w:r>
        <w:rPr>
          <w:rFonts w:ascii="Times New Roman"/>
          <w:sz w:val="24"/>
        </w:rPr>
        <w:tab/>
        <w:br/>
        <w:tab/>
      </w:r>
      <w:r>
        <w:rPr>
          <w:rFonts w:ascii="Times New Roman"/>
          <w:sz w:val="24"/>
        </w:rPr>
        <w:t>B)    0.8 of a banana.</w:t>
      </w:r>
      <w:r>
        <w:rPr>
          <w:rFonts w:ascii="Times New Roman"/>
          <w:sz w:val="24"/>
        </w:rPr>
        <w:br/>
        <w:tab/>
      </w:r>
      <w:r>
        <w:rPr>
          <w:rFonts w:ascii="Times New Roman"/>
          <w:sz w:val="24"/>
        </w:rPr>
        <w:t>C)    1 banana.</w:t>
      </w:r>
      <w:r>
        <w:rPr>
          <w:rFonts w:ascii="Times New Roman"/>
          <w:sz w:val="24"/>
        </w:rPr>
        <w:br/>
        <w:tab/>
      </w:r>
      <w:r>
        <w:rPr>
          <w:rFonts w:ascii="Times New Roman"/>
          <w:sz w:val="24"/>
        </w:rPr>
        <w:t>D)    2 bananas.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71)</w:t>
        <w:tab/>
      </w:r>
      <w:r>
        <w:rPr>
          <w:rFonts w:ascii="Times New Roman"/>
          <w:sz w:val="24"/>
        </w:rPr>
        <w:t>Assume that a consumer has a given budget or income of $10 and that she can buy only two goods, apples or bananas. The price of an apple is $2.00 and the price of a banana is $10. This means that, in order to buy two bananas, this consumer must forgo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 apple.</w:t>
      </w:r>
      <w:r>
        <w:rPr>
          <w:rFonts w:ascii="Times New Roman"/>
          <w:sz w:val="24"/>
        </w:rPr>
        <w:tab/>
        <w:br/>
        <w:tab/>
      </w:r>
      <w:r>
        <w:rPr>
          <w:rFonts w:ascii="Times New Roman"/>
          <w:sz w:val="24"/>
        </w:rPr>
        <w:t>B)    0.1 apples.</w:t>
      </w:r>
      <w:r>
        <w:rPr>
          <w:rFonts w:ascii="Times New Roman"/>
          <w:sz w:val="24"/>
        </w:rPr>
        <w:br/>
        <w:tab/>
      </w:r>
      <w:r>
        <w:rPr>
          <w:rFonts w:ascii="Times New Roman"/>
          <w:sz w:val="24"/>
        </w:rPr>
        <w:t>C)    4 apples.</w:t>
      </w:r>
      <w:r>
        <w:rPr>
          <w:rFonts w:ascii="Times New Roman"/>
          <w:sz w:val="24"/>
        </w:rPr>
        <w:br/>
        <w:tab/>
      </w:r>
      <w:r>
        <w:rPr>
          <w:rFonts w:ascii="Times New Roman"/>
          <w:sz w:val="24"/>
        </w:rPr>
        <w:t>D)    2 apples.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72)</w:t>
        <w:tab/>
      </w:r>
      <w:r>
        <w:rPr>
          <w:rFonts w:ascii="Times New Roman"/>
          <w:b w:val="false"/>
          <w:i w:val="false"/>
          <w:color w:val="000000"/>
          <w:sz w:val="24"/>
        </w:rPr>
        <w:t>Answer the question on the basis of the data given in the following production possibilities table.</w:t>
      </w:r>
      <w:r>
        <w:rPr>
          <w:rFonts w:ascii="Times New Roman"/>
          <w:sz w:val="24"/>
        </w:rPr>
      </w:r>
    </w:p>
    <w:tbl>
      <w:tblPr>
        <w:tblLayout w:type="autofit"/>
      </w:tblPr>
      <w:tr>
        <w:trPr>
          <w:trHeight w:val="30" w:hRule="atLeast"/>
        </w:trPr>
        <w:tc>
          <w:tcPr>
            <w:tcW w:w="335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 (Alternatives)</w:t>
            </w:r>
          </w:p>
        </w:tc>
      </w:tr>
      <w:tr>
        <w:trPr>
          <w:trHeight w:val="30" w:hRule="atLeast"/>
        </w:trPr>
        <w:tc>
          <w:tcPr>
            <w:tcW w:w="335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8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35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138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2</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35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138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12</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14</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15</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table. If the economy is producing at production alternative B, the opportunity cost of the sixth unit of consumer goods will be approximately</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4 units of capital goods.</w:t>
      </w:r>
      <w:r>
        <w:rPr>
          <w:rFonts w:ascii="Times New Roman"/>
          <w:sz w:val="24"/>
        </w:rPr>
        <w:tab/>
        <w:br/>
        <w:tab/>
      </w:r>
      <w:r>
        <w:rPr>
          <w:rFonts w:ascii="Times New Roman"/>
          <w:sz w:val="24"/>
        </w:rPr>
        <w:t>B)    3 units of capital goods.</w:t>
      </w:r>
      <w:r>
        <w:rPr>
          <w:rFonts w:ascii="Times New Roman"/>
          <w:sz w:val="24"/>
        </w:rPr>
        <w:br/>
        <w:tab/>
      </w:r>
      <w:r>
        <w:rPr>
          <w:rFonts w:ascii="Times New Roman"/>
          <w:sz w:val="24"/>
        </w:rPr>
        <w:t>C)    1/3 of a unit of capital goods.</w:t>
      </w:r>
      <w:r>
        <w:rPr>
          <w:rFonts w:ascii="Times New Roman"/>
          <w:sz w:val="24"/>
        </w:rPr>
        <w:br/>
        <w:tab/>
      </w:r>
      <w:r>
        <w:rPr>
          <w:rFonts w:ascii="Times New Roman"/>
          <w:sz w:val="24"/>
        </w:rPr>
        <w:t>D)    1/4 of a unit of capital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73)</w:t>
        <w:tab/>
      </w:r>
      <w:r>
        <w:rPr>
          <w:rFonts w:ascii="Times New Roman"/>
          <w:b w:val="false"/>
          <w:i w:val="false"/>
          <w:color w:val="000000"/>
          <w:sz w:val="24"/>
        </w:rPr>
        <w:t>Answer the question on the basis of the following production possibilities table for two countries, North Cantina and South Cantina.</w:t>
      </w:r>
      <w:r>
        <w:rPr>
          <w:rFonts w:ascii="Times New Roman"/>
          <w:sz w:val="24"/>
        </w:rPr>
      </w:r>
    </w:p>
    <w:tbl>
      <w:tblPr>
        <w:tblLayout w:type="autofit"/>
      </w:tblPr>
      <w:tr>
        <w:trPr>
          <w:trHeight w:val="30" w:hRule="atLeast"/>
        </w:trPr>
        <w:tc>
          <w:tcPr>
            <w:tcW w:w="35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North Cantina Production Possibilities</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5</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4</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3</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2</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0</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10</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18</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24</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28</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South Cantina</w:t>
            </w:r>
            <w:r>
              <w:rPr>
                <w:rFonts w:ascii="Courier New" w:hAnsi="Courier New"/>
                <w:b/>
                <w:i w:val="false"/>
                <w:color w:val="000000"/>
                <w:sz w:val="22"/>
              </w:rPr>
              <w:t>Production Possibilities</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5</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4</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3</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0</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8</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15</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21</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25</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27</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table. If South Cantina is producing at production alternative D, the opportunity cost of the third unit of capital goods will be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3 units of consumer goods.</w:t>
      </w:r>
      <w:r>
        <w:rPr>
          <w:rFonts w:ascii="Times New Roman"/>
          <w:sz w:val="24"/>
        </w:rPr>
        <w:tab/>
        <w:br/>
        <w:tab/>
      </w:r>
      <w:r>
        <w:rPr>
          <w:rFonts w:ascii="Times New Roman"/>
          <w:sz w:val="24"/>
        </w:rPr>
        <w:t>B)    4 units of consumer goods.</w:t>
      </w:r>
      <w:r>
        <w:rPr>
          <w:rFonts w:ascii="Times New Roman"/>
          <w:sz w:val="24"/>
        </w:rPr>
        <w:br/>
        <w:tab/>
      </w:r>
      <w:r>
        <w:rPr>
          <w:rFonts w:ascii="Times New Roman"/>
          <w:sz w:val="24"/>
        </w:rPr>
        <w:t>C)    5 units of consumer goods.</w:t>
      </w:r>
      <w:r>
        <w:rPr>
          <w:rFonts w:ascii="Times New Roman"/>
          <w:sz w:val="24"/>
        </w:rPr>
        <w:br/>
        <w:tab/>
      </w:r>
      <w:r>
        <w:rPr>
          <w:rFonts w:ascii="Times New Roman"/>
          <w:sz w:val="24"/>
        </w:rPr>
        <w:t>D)    6 units of consumer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74)</w:t>
        <w:tab/>
      </w:r>
      <w:r>
        <w:rPr>
          <w:rFonts w:ascii="Times New Roman"/>
          <w:b w:val="false"/>
          <w:i w:val="false"/>
          <w:color w:val="000000"/>
          <w:sz w:val="24"/>
        </w:rPr>
        <w:t>Answer the question on the basis of the following production possibilities tables for two countries, North Cantina and South Cantina.</w:t>
      </w:r>
      <w:r>
        <w:rPr>
          <w:rFonts w:ascii="Times New Roman"/>
          <w:sz w:val="24"/>
        </w:rPr>
      </w:r>
    </w:p>
    <w:tbl>
      <w:tblPr>
        <w:tblLayout w:type="autofit"/>
      </w:tblPr>
      <w:tr>
        <w:trPr>
          <w:trHeight w:val="30" w:hRule="atLeast"/>
        </w:trPr>
        <w:tc>
          <w:tcPr>
            <w:tcW w:w="35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North Cantina Production Possibilities</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5</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4</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3</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2</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0</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10</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18</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24</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28</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South Cantina</w:t>
            </w:r>
            <w:r>
              <w:rPr>
                <w:rFonts w:ascii="Courier New" w:hAnsi="Courier New"/>
                <w:b/>
                <w:i w:val="false"/>
                <w:color w:val="000000"/>
                <w:sz w:val="22"/>
              </w:rPr>
              <w:t>Production Possibilities</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5</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4</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3</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5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403"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0</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435" w:type="dxa"/>
            </w:tcMar>
            <w:vAlign w:val="top"/>
          </w:tcPr>
          <w:p>
            <w:pPr>
              <w:spacing w:after="0"/>
              <w:ind w:left="0"/>
              <w:jc w:val="right"/>
            </w:pPr>
            <w:r>
              <w:rPr>
                <w:rFonts w:ascii="Courier New" w:hAnsi="Courier New"/>
                <w:b w:val="false"/>
                <w:i w:val="false"/>
                <w:color w:val="000000"/>
                <w:sz w:val="22"/>
              </w:rPr>
              <w:t>8</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15</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21</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25</w:t>
            </w:r>
          </w:p>
        </w:tc>
        <w:tc>
          <w:tcPr>
            <w:tcW w:w="1407"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27</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tables. If North Cantina is producing at production alternative A, the opportunity cost of the first unit of consumer goods will be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1/5 of a unit of capital goods.</w:t>
      </w:r>
      <w:r>
        <w:rPr>
          <w:rFonts w:ascii="Times New Roman"/>
          <w:sz w:val="24"/>
        </w:rPr>
        <w:tab/>
        <w:br/>
        <w:tab/>
      </w:r>
      <w:r>
        <w:rPr>
          <w:rFonts w:ascii="Times New Roman"/>
          <w:sz w:val="24"/>
        </w:rPr>
        <w:t>B)    1 unit of capital goods.</w:t>
      </w:r>
      <w:r>
        <w:rPr>
          <w:rFonts w:ascii="Times New Roman"/>
          <w:sz w:val="24"/>
        </w:rPr>
        <w:br/>
        <w:tab/>
      </w:r>
      <w:r>
        <w:rPr>
          <w:rFonts w:ascii="Times New Roman"/>
          <w:sz w:val="24"/>
        </w:rPr>
        <w:t>C)    5 units of capital goods.</w:t>
      </w:r>
      <w:r>
        <w:rPr>
          <w:rFonts w:ascii="Times New Roman"/>
          <w:sz w:val="24"/>
        </w:rPr>
        <w:br/>
        <w:tab/>
      </w:r>
      <w:r>
        <w:rPr>
          <w:rFonts w:ascii="Times New Roman"/>
          <w:sz w:val="24"/>
        </w:rPr>
        <w:t>D)    1/10 of a unit of capital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75)</w:t>
        <w:tab/>
      </w:r>
      <w:r>
        <w:rPr>
          <w:rFonts w:ascii="Times New Roman"/>
          <w:sz w:val="24"/>
        </w:rPr>
        <w:t>[MISSING IMAGE: ,  ]</w:t>
      </w:r>
      <w:r>
        <w:rPr>
          <w:rFonts w:ascii="Times New Roman"/>
          <w:b w:val="false"/>
          <w:i w:val="false"/>
          <w:color w:val="000000"/>
          <w:sz w:val="24"/>
        </w:rPr>
        <w:t>Refer to the diagram. If society is currently producing 12 units of bicycles and 2 units of computers and it now decides to increase computer output to 4, the cost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will be 3 units of bicycles.</w:t>
      </w:r>
      <w:r>
        <w:rPr>
          <w:rFonts w:ascii="Times New Roman"/>
          <w:sz w:val="24"/>
        </w:rPr>
        <w:tab/>
        <w:br/>
        <w:tab/>
      </w:r>
      <w:r>
        <w:rPr>
          <w:rFonts w:ascii="Times New Roman"/>
          <w:sz w:val="24"/>
        </w:rPr>
        <w:t>B)    will be 2 units of bicycles.</w:t>
      </w:r>
      <w:r>
        <w:rPr>
          <w:rFonts w:ascii="Times New Roman"/>
          <w:sz w:val="24"/>
        </w:rPr>
        <w:br/>
        <w:tab/>
      </w:r>
      <w:r>
        <w:rPr>
          <w:rFonts w:ascii="Times New Roman"/>
          <w:sz w:val="24"/>
        </w:rPr>
        <w:t>C)    will be zero because unemployed resources are available.</w:t>
      </w:r>
      <w:r>
        <w:rPr>
          <w:rFonts w:ascii="Times New Roman"/>
          <w:sz w:val="24"/>
        </w:rPr>
        <w:br/>
        <w:tab/>
      </w:r>
      <w:r>
        <w:rPr>
          <w:rFonts w:ascii="Times New Roman"/>
          <w:sz w:val="24"/>
        </w:rPr>
        <w:t>D)    of doing so cannot be determined from the information given.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76)</w:t>
        <w:tab/>
      </w:r>
      <w:r>
        <w:rPr>
          <w:rFonts w:ascii="Times New Roman"/>
          <w:sz w:val="24"/>
        </w:rPr>
        <w:t>[MISSING IMAGE: ,  ]</w:t>
      </w:r>
      <w:r>
        <w:rPr>
          <w:rFonts w:ascii="Times New Roman"/>
          <w:b w:val="false"/>
          <w:i w:val="false"/>
          <w:color w:val="000000"/>
          <w:sz w:val="24"/>
        </w:rPr>
        <w:t>Refer to the diagram. If society is currently producing the combination of bicycles and computers shown by point E, the production of 5 more units of bicycles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cannot be achieved because resources are fully employed.</w:t>
      </w:r>
      <w:r>
        <w:rPr>
          <w:rFonts w:ascii="Times New Roman"/>
          <w:sz w:val="24"/>
        </w:rPr>
        <w:tab/>
        <w:br/>
        <w:tab/>
      </w:r>
      <w:r>
        <w:rPr>
          <w:rFonts w:ascii="Times New Roman"/>
          <w:sz w:val="24"/>
        </w:rPr>
        <w:t>B)    will cost 2 units of computers.</w:t>
      </w:r>
      <w:r>
        <w:rPr>
          <w:rFonts w:ascii="Times New Roman"/>
          <w:sz w:val="24"/>
        </w:rPr>
        <w:br/>
        <w:tab/>
      </w:r>
      <w:r>
        <w:rPr>
          <w:rFonts w:ascii="Times New Roman"/>
          <w:sz w:val="24"/>
        </w:rPr>
        <w:t>C)    will cost 8 units of computers.</w:t>
      </w:r>
      <w:r>
        <w:rPr>
          <w:rFonts w:ascii="Times New Roman"/>
          <w:sz w:val="24"/>
        </w:rPr>
        <w:br/>
        <w:tab/>
      </w:r>
      <w:r>
        <w:rPr>
          <w:rFonts w:ascii="Times New Roman"/>
          <w:sz w:val="24"/>
        </w:rPr>
        <w:t>D)    will cause some resources to become unemployed.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77)</w:t>
        <w:tab/>
      </w:r>
      <w:r>
        <w:rPr>
          <w:rFonts w:ascii="Times New Roman"/>
          <w:b w:val="false"/>
          <w:i w:val="false"/>
          <w:color w:val="000000"/>
          <w:sz w:val="24"/>
        </w:rPr>
        <w:t>A nation can produce two products: steel and wheat.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60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6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55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60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Steel</w:t>
            </w:r>
          </w:p>
        </w:tc>
        <w:tc>
          <w:tcPr>
            <w:tcW w:w="1602"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1</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2</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3</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4</w:t>
            </w:r>
          </w:p>
        </w:tc>
        <w:tc>
          <w:tcPr>
            <w:tcW w:w="155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60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Wheat</w:t>
            </w:r>
          </w:p>
        </w:tc>
        <w:tc>
          <w:tcPr>
            <w:tcW w:w="1602"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100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90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75</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55</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30</w:t>
            </w:r>
          </w:p>
        </w:tc>
        <w:tc>
          <w:tcPr>
            <w:tcW w:w="155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 xml:space="preserve">The </w:t>
      </w:r>
      <w:r>
        <w:rPr>
          <w:rFonts w:ascii="Times New Roman"/>
          <w:b w:val="false"/>
          <w:i/>
          <w:color w:val="000000"/>
          <w:sz w:val="24"/>
        </w:rPr>
        <w:t xml:space="preserve">marginal </w:t>
      </w:r>
      <w:r>
        <w:rPr>
          <w:rFonts w:ascii="Times New Roman"/>
          <w:b w:val="false"/>
          <w:i w:val="false"/>
          <w:color w:val="000000"/>
          <w:sz w:val="24"/>
        </w:rPr>
        <w:t>opportunity cost of the third unit of steel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18.3 units of wheat.</w:t>
      </w:r>
      <w:r>
        <w:rPr>
          <w:rFonts w:ascii="Times New Roman"/>
          <w:sz w:val="24"/>
        </w:rPr>
        <w:tab/>
        <w:br/>
        <w:tab/>
      </w:r>
      <w:r>
        <w:rPr>
          <w:rFonts w:ascii="Times New Roman"/>
          <w:sz w:val="24"/>
        </w:rPr>
        <w:t>B)    25 units of wheat.</w:t>
      </w:r>
      <w:r>
        <w:rPr>
          <w:rFonts w:ascii="Times New Roman"/>
          <w:sz w:val="24"/>
        </w:rPr>
        <w:br/>
        <w:tab/>
      </w:r>
      <w:r>
        <w:rPr>
          <w:rFonts w:ascii="Times New Roman"/>
          <w:sz w:val="24"/>
        </w:rPr>
        <w:t>C)    20 units of wheat.</w:t>
      </w:r>
      <w:r>
        <w:rPr>
          <w:rFonts w:ascii="Times New Roman"/>
          <w:sz w:val="24"/>
        </w:rPr>
        <w:br/>
        <w:tab/>
      </w:r>
      <w:r>
        <w:rPr>
          <w:rFonts w:ascii="Times New Roman"/>
          <w:sz w:val="24"/>
        </w:rPr>
        <w:t>D)    55 units of wheat.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78)</w:t>
        <w:tab/>
      </w:r>
      <w:r>
        <w:rPr>
          <w:rFonts w:ascii="Times New Roman"/>
          <w:b w:val="false"/>
          <w:i w:val="false"/>
          <w:color w:val="000000"/>
          <w:sz w:val="24"/>
        </w:rPr>
        <w:t>A nation can produce two products: steel and wheat.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60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6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55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60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Steel</w:t>
            </w:r>
          </w:p>
        </w:tc>
        <w:tc>
          <w:tcPr>
            <w:tcW w:w="1602"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1</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2</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3</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4</w:t>
            </w:r>
          </w:p>
        </w:tc>
        <w:tc>
          <w:tcPr>
            <w:tcW w:w="155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60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Wheat</w:t>
            </w:r>
          </w:p>
        </w:tc>
        <w:tc>
          <w:tcPr>
            <w:tcW w:w="1602"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100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90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75</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55</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420" w:type="dxa"/>
            </w:tcMar>
            <w:vAlign w:val="top"/>
          </w:tcPr>
          <w:p>
            <w:pPr>
              <w:spacing w:after="0"/>
              <w:ind w:left="0"/>
              <w:jc w:val="right"/>
            </w:pPr>
            <w:r>
              <w:rPr>
                <w:rFonts w:ascii="Courier New" w:hAnsi="Courier New"/>
                <w:b w:val="false"/>
                <w:i w:val="false"/>
                <w:color w:val="000000"/>
                <w:sz w:val="22"/>
              </w:rPr>
              <w:t>30</w:t>
            </w:r>
          </w:p>
        </w:tc>
        <w:tc>
          <w:tcPr>
            <w:tcW w:w="155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The opportunity cost of producing the 31st unit of wheat is approximately</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25 units of steel.</w:t>
      </w:r>
      <w:r>
        <w:rPr>
          <w:rFonts w:ascii="Times New Roman"/>
          <w:sz w:val="24"/>
        </w:rPr>
        <w:tab/>
        <w:br/>
        <w:tab/>
      </w:r>
      <w:r>
        <w:rPr>
          <w:rFonts w:ascii="Times New Roman"/>
          <w:sz w:val="24"/>
        </w:rPr>
        <w:t>B)    0 units of steel.</w:t>
      </w:r>
      <w:r>
        <w:rPr>
          <w:rFonts w:ascii="Times New Roman"/>
          <w:sz w:val="24"/>
        </w:rPr>
        <w:br/>
        <w:tab/>
      </w:r>
      <w:r>
        <w:rPr>
          <w:rFonts w:ascii="Times New Roman"/>
          <w:sz w:val="24"/>
        </w:rPr>
        <w:t>C)    1 unit of steel.</w:t>
      </w:r>
      <w:r>
        <w:rPr>
          <w:rFonts w:ascii="Times New Roman"/>
          <w:sz w:val="24"/>
        </w:rPr>
        <w:br/>
        <w:tab/>
      </w:r>
      <w:r>
        <w:rPr>
          <w:rFonts w:ascii="Times New Roman"/>
          <w:sz w:val="24"/>
        </w:rPr>
        <w:t>D)    1/25 of a unit of steel.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79)</w:t>
        <w:tab/>
      </w:r>
      <w:r>
        <w:rPr>
          <w:rFonts w:ascii="Times New Roman"/>
          <w:b w:val="false"/>
          <w:i w:val="false"/>
          <w:color w:val="000000"/>
          <w:sz w:val="24"/>
        </w:rPr>
        <w:t>A nation can produce two products: tanks and autos.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6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6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54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606"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Tanks</w:t>
            </w:r>
          </w:p>
        </w:tc>
        <w:tc>
          <w:tcPr>
            <w:tcW w:w="1615"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2</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3</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4</w:t>
            </w:r>
          </w:p>
        </w:tc>
        <w:tc>
          <w:tcPr>
            <w:tcW w:w="154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606"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Autos</w:t>
            </w:r>
          </w:p>
        </w:tc>
        <w:tc>
          <w:tcPr>
            <w:tcW w:w="1615" w:type="dxa"/>
            <w:tcBorders>
              <w:top w:val="outset" w:color="000000" w:sz="8"/>
              <w:left w:val="outset" w:color="000000" w:sz="8"/>
              <w:bottom w:val="outset" w:color="000000" w:sz="8"/>
              <w:right w:val="outset" w:color="000000" w:sz="8"/>
            </w:tcBorders>
            <w:tcMar>
              <w:top w:w="15" w:type="dxa"/>
              <w:left w:w="15" w:type="dxa"/>
              <w:bottom w:w="15" w:type="dxa"/>
              <w:right w:w="330" w:type="dxa"/>
            </w:tcMar>
            <w:vAlign w:val="top"/>
          </w:tcPr>
          <w:p>
            <w:pPr>
              <w:spacing w:after="0"/>
              <w:ind w:left="0"/>
              <w:jc w:val="right"/>
            </w:pPr>
            <w:r>
              <w:rPr>
                <w:rFonts w:ascii="Courier New" w:hAnsi="Courier New"/>
                <w:b w:val="false"/>
                <w:i w:val="false"/>
                <w:color w:val="000000"/>
                <w:sz w:val="22"/>
              </w:rPr>
              <w:t>1,000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950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850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650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350</w:t>
            </w:r>
          </w:p>
        </w:tc>
        <w:tc>
          <w:tcPr>
            <w:tcW w:w="154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In moving from combination C to B, the opportunity cost of producing 100 more autos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2 units of tanks.</w:t>
      </w:r>
      <w:r>
        <w:rPr>
          <w:rFonts w:ascii="Times New Roman"/>
          <w:sz w:val="24"/>
        </w:rPr>
        <w:tab/>
        <w:br/>
        <w:tab/>
      </w:r>
      <w:r>
        <w:rPr>
          <w:rFonts w:ascii="Times New Roman"/>
          <w:sz w:val="24"/>
        </w:rPr>
        <w:t>B)    1 unit of tanks.</w:t>
      </w:r>
      <w:r>
        <w:rPr>
          <w:rFonts w:ascii="Times New Roman"/>
          <w:sz w:val="24"/>
        </w:rPr>
        <w:br/>
        <w:tab/>
      </w:r>
      <w:r>
        <w:rPr>
          <w:rFonts w:ascii="Times New Roman"/>
          <w:sz w:val="24"/>
        </w:rPr>
        <w:t>C)    850 units of autos.</w:t>
      </w:r>
      <w:r>
        <w:rPr>
          <w:rFonts w:ascii="Times New Roman"/>
          <w:sz w:val="24"/>
        </w:rPr>
        <w:br/>
        <w:tab/>
      </w:r>
      <w:r>
        <w:rPr>
          <w:rFonts w:ascii="Times New Roman"/>
          <w:sz w:val="24"/>
        </w:rPr>
        <w:t>D)    1,800 units of autos.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80)</w:t>
        <w:tab/>
      </w:r>
      <w:r>
        <w:rPr>
          <w:rFonts w:ascii="Times New Roman"/>
          <w:b w:val="false"/>
          <w:i w:val="false"/>
          <w:color w:val="000000"/>
          <w:sz w:val="24"/>
        </w:rPr>
        <w:t>A nation can produce two products: tanks and autos.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6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6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54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606"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Tanks</w:t>
            </w:r>
          </w:p>
        </w:tc>
        <w:tc>
          <w:tcPr>
            <w:tcW w:w="1615"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2</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3</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4</w:t>
            </w:r>
          </w:p>
        </w:tc>
        <w:tc>
          <w:tcPr>
            <w:tcW w:w="154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606"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Autos</w:t>
            </w:r>
          </w:p>
        </w:tc>
        <w:tc>
          <w:tcPr>
            <w:tcW w:w="1615" w:type="dxa"/>
            <w:tcBorders>
              <w:top w:val="outset" w:color="000000" w:sz="8"/>
              <w:left w:val="outset" w:color="000000" w:sz="8"/>
              <w:bottom w:val="outset" w:color="000000" w:sz="8"/>
              <w:right w:val="outset" w:color="000000" w:sz="8"/>
            </w:tcBorders>
            <w:tcMar>
              <w:top w:w="15" w:type="dxa"/>
              <w:left w:w="15" w:type="dxa"/>
              <w:bottom w:w="15" w:type="dxa"/>
              <w:right w:w="330" w:type="dxa"/>
            </w:tcMar>
            <w:vAlign w:val="top"/>
          </w:tcPr>
          <w:p>
            <w:pPr>
              <w:spacing w:after="0"/>
              <w:ind w:left="0"/>
              <w:jc w:val="right"/>
            </w:pPr>
            <w:r>
              <w:rPr>
                <w:rFonts w:ascii="Courier New" w:hAnsi="Courier New"/>
                <w:b w:val="false"/>
                <w:i w:val="false"/>
                <w:color w:val="000000"/>
                <w:sz w:val="22"/>
              </w:rPr>
              <w:t>1,000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950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850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650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350</w:t>
            </w:r>
          </w:p>
        </w:tc>
        <w:tc>
          <w:tcPr>
            <w:tcW w:w="154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 xml:space="preserve">The </w:t>
      </w:r>
      <w:r>
        <w:rPr>
          <w:rFonts w:ascii="Times New Roman"/>
          <w:b w:val="false"/>
          <w:i/>
          <w:color w:val="000000"/>
          <w:sz w:val="24"/>
        </w:rPr>
        <w:t xml:space="preserve">total </w:t>
      </w:r>
      <w:r>
        <w:rPr>
          <w:rFonts w:ascii="Times New Roman"/>
          <w:b w:val="false"/>
          <w:i w:val="false"/>
          <w:color w:val="000000"/>
          <w:sz w:val="24"/>
        </w:rPr>
        <w:t>opportunity cost of four unit(s) of tanks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350 units of autos.</w:t>
      </w:r>
      <w:r>
        <w:rPr>
          <w:rFonts w:ascii="Times New Roman"/>
          <w:sz w:val="24"/>
        </w:rPr>
        <w:tab/>
        <w:br/>
        <w:tab/>
      </w:r>
      <w:r>
        <w:rPr>
          <w:rFonts w:ascii="Times New Roman"/>
          <w:sz w:val="24"/>
        </w:rPr>
        <w:t>B)    650 units of autos.</w:t>
      </w:r>
      <w:r>
        <w:rPr>
          <w:rFonts w:ascii="Times New Roman"/>
          <w:sz w:val="24"/>
        </w:rPr>
        <w:br/>
        <w:tab/>
      </w:r>
      <w:r>
        <w:rPr>
          <w:rFonts w:ascii="Times New Roman"/>
          <w:sz w:val="24"/>
        </w:rPr>
        <w:t>C)    300 units of autos.</w:t>
      </w:r>
      <w:r>
        <w:rPr>
          <w:rFonts w:ascii="Times New Roman"/>
          <w:sz w:val="24"/>
        </w:rPr>
        <w:br/>
        <w:tab/>
      </w:r>
      <w:r>
        <w:rPr>
          <w:rFonts w:ascii="Times New Roman"/>
          <w:sz w:val="24"/>
        </w:rPr>
        <w:t>D)    100 units of autos.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81)</w:t>
        <w:tab/>
      </w:r>
      <w:r>
        <w:rPr>
          <w:rFonts w:ascii="Times New Roman"/>
          <w:b w:val="false"/>
          <w:i w:val="false"/>
          <w:color w:val="000000"/>
          <w:sz w:val="24"/>
        </w:rPr>
        <w:t>A nation can produce two products: tanks and autos.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6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6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54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606"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Tanks</w:t>
            </w:r>
          </w:p>
        </w:tc>
        <w:tc>
          <w:tcPr>
            <w:tcW w:w="1615"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1</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2</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3</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4</w:t>
            </w:r>
          </w:p>
        </w:tc>
        <w:tc>
          <w:tcPr>
            <w:tcW w:w="154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606"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Autos</w:t>
            </w:r>
          </w:p>
        </w:tc>
        <w:tc>
          <w:tcPr>
            <w:tcW w:w="1615" w:type="dxa"/>
            <w:tcBorders>
              <w:top w:val="outset" w:color="000000" w:sz="8"/>
              <w:left w:val="outset" w:color="000000" w:sz="8"/>
              <w:bottom w:val="outset" w:color="000000" w:sz="8"/>
              <w:right w:val="outset" w:color="000000" w:sz="8"/>
            </w:tcBorders>
            <w:tcMar>
              <w:top w:w="15" w:type="dxa"/>
              <w:left w:w="15" w:type="dxa"/>
              <w:bottom w:w="15" w:type="dxa"/>
              <w:right w:w="330" w:type="dxa"/>
            </w:tcMar>
            <w:vAlign w:val="top"/>
          </w:tcPr>
          <w:p>
            <w:pPr>
              <w:spacing w:after="0"/>
              <w:ind w:left="0"/>
              <w:jc w:val="right"/>
            </w:pPr>
            <w:r>
              <w:rPr>
                <w:rFonts w:ascii="Courier New" w:hAnsi="Courier New"/>
                <w:b w:val="false"/>
                <w:i w:val="false"/>
                <w:color w:val="000000"/>
                <w:sz w:val="22"/>
              </w:rPr>
              <w:t>1,000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950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850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650</w:t>
            </w:r>
          </w:p>
        </w:tc>
        <w:tc>
          <w:tcPr>
            <w:tcW w:w="1598" w:type="dxa"/>
            <w:tcBorders>
              <w:top w:val="outset" w:color="000000" w:sz="8"/>
              <w:left w:val="outset" w:color="000000" w:sz="8"/>
              <w:bottom w:val="outset" w:color="000000" w:sz="8"/>
              <w:right w:val="outset" w:color="000000" w:sz="8"/>
            </w:tcBorders>
            <w:tcMar>
              <w:top w:w="15" w:type="dxa"/>
              <w:left w:w="15" w:type="dxa"/>
              <w:bottom w:w="15" w:type="dxa"/>
              <w:right w:w="360" w:type="dxa"/>
            </w:tcMar>
            <w:vAlign w:val="top"/>
          </w:tcPr>
          <w:p>
            <w:pPr>
              <w:spacing w:after="0"/>
              <w:ind w:left="0"/>
              <w:jc w:val="right"/>
            </w:pPr>
            <w:r>
              <w:rPr>
                <w:rFonts w:ascii="Courier New" w:hAnsi="Courier New"/>
                <w:b w:val="false"/>
                <w:i w:val="false"/>
                <w:color w:val="000000"/>
                <w:sz w:val="22"/>
              </w:rPr>
              <w:t>350</w:t>
            </w:r>
          </w:p>
        </w:tc>
        <w:tc>
          <w:tcPr>
            <w:tcW w:w="154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 xml:space="preserve">The </w:t>
      </w:r>
      <w:r>
        <w:rPr>
          <w:rFonts w:ascii="Times New Roman"/>
          <w:b w:val="false"/>
          <w:i/>
          <w:color w:val="000000"/>
          <w:sz w:val="24"/>
        </w:rPr>
        <w:t xml:space="preserve">marginal </w:t>
      </w:r>
      <w:r>
        <w:rPr>
          <w:rFonts w:ascii="Times New Roman"/>
          <w:b w:val="false"/>
          <w:i w:val="false"/>
          <w:color w:val="000000"/>
          <w:sz w:val="24"/>
        </w:rPr>
        <w:t>opportunity cost of the fourth unit of tanks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3 units of tanks.</w:t>
      </w:r>
      <w:r>
        <w:rPr>
          <w:rFonts w:ascii="Times New Roman"/>
          <w:sz w:val="24"/>
        </w:rPr>
        <w:tab/>
        <w:br/>
        <w:tab/>
      </w:r>
      <w:r>
        <w:rPr>
          <w:rFonts w:ascii="Times New Roman"/>
          <w:sz w:val="24"/>
        </w:rPr>
        <w:t>B)    300 units of autos.</w:t>
      </w:r>
      <w:r>
        <w:rPr>
          <w:rFonts w:ascii="Times New Roman"/>
          <w:sz w:val="24"/>
        </w:rPr>
        <w:br/>
        <w:tab/>
      </w:r>
      <w:r>
        <w:rPr>
          <w:rFonts w:ascii="Times New Roman"/>
          <w:sz w:val="24"/>
        </w:rPr>
        <w:t>C)    350 units of autos.</w:t>
      </w:r>
      <w:r>
        <w:rPr>
          <w:rFonts w:ascii="Times New Roman"/>
          <w:sz w:val="24"/>
        </w:rPr>
        <w:br/>
        <w:tab/>
      </w:r>
      <w:r>
        <w:rPr>
          <w:rFonts w:ascii="Times New Roman"/>
          <w:sz w:val="24"/>
        </w:rPr>
        <w:t>D)    650 units of autos.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82)</w:t>
        <w:tab/>
      </w:r>
      <w:r>
        <w:rPr>
          <w:rFonts w:ascii="Times New Roman"/>
          <w:b w:val="false"/>
          <w:i w:val="false"/>
          <w:color w:val="000000"/>
          <w:sz w:val="24"/>
        </w:rPr>
        <w:t>The following graph is the production possibilities curve of a nation.</w:t>
      </w:r>
      <w:r>
        <w:rPr>
          <w:rFonts w:ascii="Times New Roman"/>
          <w:b w:val="false"/>
          <w:i w:val="false"/>
          <w:color w:val="000000"/>
          <w:sz w:val="24"/>
        </w:rPr>
        <w:t xml:space="preserve">   </w:t>
      </w:r>
      <w:r>
        <w:rPr>
          <w:rFonts w:ascii="Times New Roman"/>
          <w:sz w:val="24"/>
        </w:rPr>
        <w:t>[MISSING IMAGE: ,  ]</w:t>
      </w:r>
      <w:r>
        <w:rPr>
          <w:rFonts w:ascii="Times New Roman"/>
          <w:b w:val="false"/>
          <w:i w:val="false"/>
          <w:color w:val="000000"/>
          <w:sz w:val="24"/>
        </w:rPr>
        <w:t xml:space="preserve">   </w:t>
      </w:r>
      <w:r>
        <w:rPr>
          <w:rFonts w:ascii="Times New Roman"/>
          <w:sz w:val="24"/>
        </w:rPr>
        <w:br/>
      </w:r>
      <w:r>
        <w:rPr>
          <w:rFonts w:ascii="Times New Roman"/>
          <w:b w:val="false"/>
          <w:i w:val="false"/>
          <w:color w:val="000000"/>
          <w:sz w:val="24"/>
        </w:rPr>
        <w:t xml:space="preserve">    </w:t>
      </w:r>
      <w:r>
        <w:rPr>
          <w:rFonts w:ascii="Times New Roman"/>
          <w:b w:val="false"/>
          <w:i w:val="false"/>
          <w:color w:val="000000"/>
          <w:sz w:val="24"/>
        </w:rPr>
        <w:t>Which of the following combinations would be unattainable?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4 drill presses and 2 bread</w:t>
      </w:r>
      <w:r>
        <w:rPr>
          <w:rFonts w:ascii="Times New Roman"/>
          <w:sz w:val="24"/>
        </w:rPr>
        <w:tab/>
        <w:br/>
        <w:tab/>
      </w:r>
      <w:r>
        <w:rPr>
          <w:rFonts w:ascii="Times New Roman"/>
          <w:sz w:val="24"/>
        </w:rPr>
        <w:t>B)    7 drill presses and 2 bread</w:t>
      </w:r>
      <w:r>
        <w:rPr>
          <w:rFonts w:ascii="Times New Roman"/>
          <w:sz w:val="24"/>
        </w:rPr>
        <w:br/>
        <w:tab/>
      </w:r>
      <w:r>
        <w:rPr>
          <w:rFonts w:ascii="Times New Roman"/>
          <w:sz w:val="24"/>
        </w:rPr>
        <w:t>C)    4 drill presses and 4 bread</w:t>
      </w:r>
      <w:r>
        <w:rPr>
          <w:rFonts w:ascii="Times New Roman"/>
          <w:sz w:val="24"/>
        </w:rPr>
        <w:br/>
        <w:tab/>
      </w:r>
      <w:r>
        <w:rPr>
          <w:rFonts w:ascii="Times New Roman"/>
          <w:sz w:val="24"/>
        </w:rPr>
        <w:t>D)    6 drill presses and 2 bread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83)</w:t>
        <w:tab/>
      </w:r>
      <w:r>
        <w:rPr>
          <w:rFonts w:ascii="Times New Roman"/>
          <w:b w:val="false"/>
          <w:i w:val="false"/>
          <w:color w:val="000000"/>
          <w:sz w:val="24"/>
        </w:rPr>
        <w:t>The following graph is the production possibilities curve of a nation.</w:t>
      </w:r>
      <w:r>
        <w:rPr>
          <w:rFonts w:ascii="Times New Roman"/>
          <w:sz w:val="24"/>
        </w:rPr>
        <w:t>[MISSING IMAGE: ,  ]</w:t>
      </w:r>
      <w:r>
        <w:rPr>
          <w:rFonts w:ascii="Times New Roman"/>
          <w:b w:val="false"/>
          <w:i w:val="false"/>
          <w:color w:val="000000"/>
          <w:sz w:val="24"/>
        </w:rPr>
        <w:t xml:space="preserve">The </w:t>
      </w:r>
      <w:r>
        <w:rPr>
          <w:rFonts w:ascii="Times New Roman"/>
          <w:b w:val="false"/>
          <w:i/>
          <w:color w:val="000000"/>
          <w:sz w:val="24"/>
        </w:rPr>
        <w:t xml:space="preserve">total </w:t>
      </w:r>
      <w:r>
        <w:rPr>
          <w:rFonts w:ascii="Times New Roman"/>
          <w:b w:val="false"/>
          <w:i w:val="false"/>
          <w:color w:val="000000"/>
          <w:sz w:val="24"/>
        </w:rPr>
        <w:t>opportunity cost of 9 drill presses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 unit of bread.</w:t>
      </w:r>
      <w:r>
        <w:rPr>
          <w:rFonts w:ascii="Times New Roman"/>
          <w:sz w:val="24"/>
        </w:rPr>
        <w:tab/>
        <w:br/>
        <w:tab/>
      </w:r>
      <w:r>
        <w:rPr>
          <w:rFonts w:ascii="Times New Roman"/>
          <w:sz w:val="24"/>
        </w:rPr>
        <w:t>B)    1 unit of drill presses.</w:t>
      </w:r>
      <w:r>
        <w:rPr>
          <w:rFonts w:ascii="Times New Roman"/>
          <w:sz w:val="24"/>
        </w:rPr>
        <w:br/>
        <w:tab/>
      </w:r>
      <w:r>
        <w:rPr>
          <w:rFonts w:ascii="Times New Roman"/>
          <w:sz w:val="24"/>
        </w:rPr>
        <w:t>C)    3 units of bread.</w:t>
      </w:r>
      <w:r>
        <w:rPr>
          <w:rFonts w:ascii="Times New Roman"/>
          <w:sz w:val="24"/>
        </w:rPr>
        <w:br/>
        <w:tab/>
      </w:r>
      <w:r>
        <w:rPr>
          <w:rFonts w:ascii="Times New Roman"/>
          <w:sz w:val="24"/>
        </w:rPr>
        <w:t>D)    10 units of drill presses.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84)</w:t>
        <w:tab/>
      </w:r>
      <w:r>
        <w:rPr>
          <w:rFonts w:ascii="Times New Roman"/>
          <w:b w:val="false"/>
          <w:i w:val="false"/>
          <w:color w:val="000000"/>
          <w:sz w:val="24"/>
        </w:rPr>
        <w:t>The following graph is the production possibilities curve of a nation.</w:t>
      </w:r>
      <w:r>
        <w:rPr>
          <w:rFonts w:ascii="Times New Roman"/>
          <w:sz w:val="24"/>
        </w:rPr>
        <w:t>[MISSING IMAGE: ,  ]</w:t>
      </w:r>
      <w:r>
        <w:rPr>
          <w:rFonts w:ascii="Times New Roman"/>
          <w:b w:val="false"/>
          <w:i w:val="false"/>
          <w:color w:val="000000"/>
          <w:sz w:val="24"/>
        </w:rPr>
        <w:t xml:space="preserve">The </w:t>
      </w:r>
      <w:r>
        <w:rPr>
          <w:rFonts w:ascii="Times New Roman"/>
          <w:b w:val="false"/>
          <w:i/>
          <w:color w:val="000000"/>
          <w:sz w:val="24"/>
        </w:rPr>
        <w:t xml:space="preserve">marginal </w:t>
      </w:r>
      <w:r>
        <w:rPr>
          <w:rFonts w:ascii="Times New Roman"/>
          <w:b w:val="false"/>
          <w:i w:val="false"/>
          <w:color w:val="000000"/>
          <w:sz w:val="24"/>
        </w:rPr>
        <w:t>opportunity cost of the second unit of bread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3 units of drill presses.</w:t>
      </w:r>
      <w:r>
        <w:rPr>
          <w:rFonts w:ascii="Times New Roman"/>
          <w:sz w:val="24"/>
        </w:rPr>
        <w:tab/>
        <w:br/>
        <w:tab/>
      </w:r>
      <w:r>
        <w:rPr>
          <w:rFonts w:ascii="Times New Roman"/>
          <w:sz w:val="24"/>
        </w:rPr>
        <w:t>B)    1 unit of drill presses.</w:t>
      </w:r>
      <w:r>
        <w:rPr>
          <w:rFonts w:ascii="Times New Roman"/>
          <w:sz w:val="24"/>
        </w:rPr>
        <w:br/>
        <w:tab/>
      </w:r>
      <w:r>
        <w:rPr>
          <w:rFonts w:ascii="Times New Roman"/>
          <w:sz w:val="24"/>
        </w:rPr>
        <w:t>C)    7 units of drill presses.</w:t>
      </w:r>
      <w:r>
        <w:rPr>
          <w:rFonts w:ascii="Times New Roman"/>
          <w:sz w:val="24"/>
        </w:rPr>
        <w:br/>
        <w:tab/>
      </w:r>
      <w:r>
        <w:rPr>
          <w:rFonts w:ascii="Times New Roman"/>
          <w:sz w:val="24"/>
        </w:rPr>
        <w:t>D)    2 units of drill presses.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85)</w:t>
        <w:tab/>
      </w:r>
      <w:r>
        <w:rPr>
          <w:rFonts w:ascii="Times New Roman"/>
          <w:sz w:val="24"/>
        </w:rPr>
        <w:t>[MISSING IMAGE: ,  ]</w:t>
      </w:r>
      <w:r>
        <w:rPr>
          <w:rFonts w:ascii="Times New Roman"/>
          <w:b w:val="false"/>
          <w:i w:val="false"/>
          <w:color w:val="000000"/>
          <w:sz w:val="24"/>
        </w:rPr>
        <w:t>Refer to the diagram. The concept of opportunity cost is best represented by the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shift of the production possibilities curve from PP1 to PP2.</w:t>
      </w:r>
      <w:r>
        <w:rPr>
          <w:rFonts w:ascii="Times New Roman"/>
          <w:sz w:val="24"/>
        </w:rPr>
        <w:tab/>
        <w:br/>
        <w:tab/>
      </w:r>
      <w:r>
        <w:rPr>
          <w:rFonts w:ascii="Times New Roman"/>
          <w:sz w:val="24"/>
        </w:rPr>
        <w:t>B)    move from B on PP1 to E on PP2.</w:t>
      </w:r>
      <w:r>
        <w:rPr>
          <w:rFonts w:ascii="Times New Roman"/>
          <w:sz w:val="24"/>
        </w:rPr>
        <w:br/>
        <w:tab/>
      </w:r>
      <w:r>
        <w:rPr>
          <w:rFonts w:ascii="Times New Roman"/>
          <w:sz w:val="24"/>
        </w:rPr>
        <w:t>C)    move from C on PP1 to A on PP1.</w:t>
      </w:r>
      <w:r>
        <w:rPr>
          <w:rFonts w:ascii="Times New Roman"/>
          <w:sz w:val="24"/>
        </w:rPr>
        <w:br/>
        <w:tab/>
      </w:r>
      <w:r>
        <w:rPr>
          <w:rFonts w:ascii="Times New Roman"/>
          <w:sz w:val="24"/>
        </w:rPr>
        <w:t>D)    move from D inside PP1 to B on PP1.</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86)</w:t>
        <w:tab/>
      </w:r>
      <w:r>
        <w:rPr>
          <w:rFonts w:ascii="Times New Roman"/>
          <w:sz w:val="24"/>
        </w:rPr>
        <w:t>[MISSING IMAGE: ,  ]</w:t>
      </w:r>
      <w:r>
        <w:rPr>
          <w:rFonts w:ascii="Times New Roman"/>
          <w:b w:val="false"/>
          <w:i w:val="false"/>
          <w:color w:val="000000"/>
          <w:sz w:val="24"/>
        </w:rPr>
        <w:t>Refer to the diagram. An improvement in technology will</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shift the production possibilities curve from PP1 to PP3.</w:t>
      </w:r>
      <w:r>
        <w:rPr>
          <w:rFonts w:ascii="Times New Roman"/>
          <w:sz w:val="24"/>
        </w:rPr>
        <w:tab/>
        <w:br/>
        <w:tab/>
      </w:r>
      <w:r>
        <w:rPr>
          <w:rFonts w:ascii="Times New Roman"/>
          <w:sz w:val="24"/>
        </w:rPr>
        <w:t>B)    shift the production possibilities curve from PP3 to PP1.</w:t>
      </w:r>
      <w:r>
        <w:rPr>
          <w:rFonts w:ascii="Times New Roman"/>
          <w:sz w:val="24"/>
        </w:rPr>
        <w:br/>
        <w:tab/>
      </w:r>
      <w:r>
        <w:rPr>
          <w:rFonts w:ascii="Times New Roman"/>
          <w:sz w:val="24"/>
        </w:rPr>
        <w:t>C)    move the economy from C to B along PP1.</w:t>
      </w:r>
      <w:r>
        <w:rPr>
          <w:rFonts w:ascii="Times New Roman"/>
          <w:sz w:val="24"/>
        </w:rPr>
        <w:br/>
        <w:tab/>
      </w:r>
      <w:r>
        <w:rPr>
          <w:rFonts w:ascii="Times New Roman"/>
          <w:sz w:val="24"/>
        </w:rPr>
        <w:t>D)    move the economy from A, B, or C on PP1 to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87)</w:t>
        <w:tab/>
      </w:r>
      <w:r>
        <w:rPr>
          <w:rFonts w:ascii="Times New Roman"/>
          <w:sz w:val="24"/>
        </w:rPr>
        <w:t>For economists, the word "utility" means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versatility and flexibility.</w:t>
      </w:r>
      <w:r>
        <w:rPr>
          <w:rFonts w:ascii="Times New Roman"/>
          <w:sz w:val="24"/>
        </w:rPr>
        <w:tab/>
        <w:br/>
        <w:tab/>
      </w:r>
      <w:r>
        <w:rPr>
          <w:rFonts w:ascii="Times New Roman"/>
          <w:sz w:val="24"/>
        </w:rPr>
        <w:t>B)    rationality.</w:t>
      </w:r>
      <w:r>
        <w:rPr>
          <w:rFonts w:ascii="Times New Roman"/>
          <w:sz w:val="24"/>
        </w:rPr>
        <w:br/>
        <w:tab/>
      </w:r>
      <w:r>
        <w:rPr>
          <w:rFonts w:ascii="Times New Roman"/>
          <w:sz w:val="24"/>
        </w:rPr>
        <w:t>C)    pleasure or satisfaction.</w:t>
      </w:r>
      <w:r>
        <w:rPr>
          <w:rFonts w:ascii="Times New Roman"/>
          <w:sz w:val="24"/>
        </w:rPr>
        <w:br/>
        <w:tab/>
      </w:r>
      <w:r>
        <w:rPr>
          <w:rFonts w:ascii="Times New Roman"/>
          <w:sz w:val="24"/>
        </w:rPr>
        <w:t>D)    purposefulness.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88)</w:t>
        <w:tab/>
      </w:r>
      <w:r>
        <w:rPr>
          <w:rFonts w:ascii="Times New Roman"/>
          <w:sz w:val="24"/>
        </w:rPr>
        <w:t>In economics, the pleasure, happiness, or satisfaction received from a product is called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marginal cost.</w:t>
      </w:r>
      <w:r>
        <w:rPr>
          <w:rFonts w:ascii="Times New Roman"/>
          <w:sz w:val="24"/>
        </w:rPr>
        <w:tab/>
        <w:br/>
        <w:tab/>
      </w:r>
      <w:r>
        <w:rPr>
          <w:rFonts w:ascii="Times New Roman"/>
          <w:sz w:val="24"/>
        </w:rPr>
        <w:t>B)    rational outcome.</w:t>
      </w:r>
      <w:r>
        <w:rPr>
          <w:rFonts w:ascii="Times New Roman"/>
          <w:sz w:val="24"/>
        </w:rPr>
        <w:br/>
        <w:tab/>
      </w:r>
      <w:r>
        <w:rPr>
          <w:rFonts w:ascii="Times New Roman"/>
          <w:sz w:val="24"/>
        </w:rPr>
        <w:t>C)    status fulfillment.</w:t>
      </w:r>
      <w:r>
        <w:rPr>
          <w:rFonts w:ascii="Times New Roman"/>
          <w:sz w:val="24"/>
        </w:rPr>
        <w:br/>
        <w:tab/>
      </w:r>
      <w:r>
        <w:rPr>
          <w:rFonts w:ascii="Times New Roman"/>
          <w:sz w:val="24"/>
        </w:rPr>
        <w:t>D)    utility.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89)</w:t>
        <w:tab/>
      </w:r>
      <w:r>
        <w:rPr>
          <w:rFonts w:ascii="Times New Roman"/>
          <w:sz w:val="24"/>
        </w:rPr>
        <w:t>When economists say that people act rationally in their self-interest, they mean that individuals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look for and pursue opportunities to increase their utility.</w:t>
      </w:r>
      <w:r>
        <w:rPr>
          <w:rFonts w:ascii="Times New Roman"/>
          <w:sz w:val="24"/>
        </w:rPr>
        <w:tab/>
        <w:br/>
        <w:tab/>
      </w:r>
      <w:r>
        <w:rPr>
          <w:rFonts w:ascii="Times New Roman"/>
          <w:sz w:val="24"/>
        </w:rPr>
        <w:t>B)    generally disregard the interests of others.</w:t>
      </w:r>
      <w:r>
        <w:rPr>
          <w:rFonts w:ascii="Times New Roman"/>
          <w:sz w:val="24"/>
        </w:rPr>
        <w:br/>
        <w:tab/>
      </w:r>
      <w:r>
        <w:rPr>
          <w:rFonts w:ascii="Times New Roman"/>
          <w:sz w:val="24"/>
        </w:rPr>
        <w:t>C)    are mainly creatures of habit.</w:t>
      </w:r>
      <w:r>
        <w:rPr>
          <w:rFonts w:ascii="Times New Roman"/>
          <w:sz w:val="24"/>
        </w:rPr>
        <w:br/>
        <w:tab/>
      </w:r>
      <w:r>
        <w:rPr>
          <w:rFonts w:ascii="Times New Roman"/>
          <w:sz w:val="24"/>
        </w:rPr>
        <w:t>D)    are usually impulsive and unpredictable.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90)</w:t>
        <w:tab/>
      </w:r>
      <w:r>
        <w:rPr>
          <w:rFonts w:ascii="Times New Roman"/>
          <w:sz w:val="24"/>
        </w:rPr>
        <w:t>According to Emerson: "Want is a growing giant whom the coat of Have was never large enough to cover." According to economists, "Want" exceeds "Have" because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people are greedy.</w:t>
      </w:r>
      <w:r>
        <w:rPr>
          <w:rFonts w:ascii="Times New Roman"/>
          <w:sz w:val="24"/>
        </w:rPr>
        <w:tab/>
        <w:br/>
        <w:tab/>
      </w:r>
      <w:r>
        <w:rPr>
          <w:rFonts w:ascii="Times New Roman"/>
          <w:sz w:val="24"/>
        </w:rPr>
        <w:t>B)    productive resources are limited.</w:t>
      </w:r>
      <w:r>
        <w:rPr>
          <w:rFonts w:ascii="Times New Roman"/>
          <w:sz w:val="24"/>
        </w:rPr>
        <w:br/>
        <w:tab/>
      </w:r>
      <w:r>
        <w:rPr>
          <w:rFonts w:ascii="Times New Roman"/>
          <w:sz w:val="24"/>
        </w:rPr>
        <w:t>C)    human beings are inherently insecure.</w:t>
      </w:r>
      <w:r>
        <w:rPr>
          <w:rFonts w:ascii="Times New Roman"/>
          <w:sz w:val="24"/>
        </w:rPr>
        <w:br/>
        <w:tab/>
      </w:r>
      <w:r>
        <w:rPr>
          <w:rFonts w:ascii="Times New Roman"/>
          <w:sz w:val="24"/>
        </w:rPr>
        <w:t>D)    people are irrational.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91)</w:t>
        <w:tab/>
      </w:r>
      <w:r>
        <w:rPr>
          <w:rFonts w:ascii="Times New Roman"/>
          <w:sz w:val="24"/>
        </w:rPr>
        <w:t>According to economists, economic self-interest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a reality that underlies economic behavior.</w:t>
      </w:r>
      <w:r>
        <w:rPr>
          <w:rFonts w:ascii="Times New Roman"/>
          <w:sz w:val="24"/>
        </w:rPr>
        <w:tab/>
        <w:br/>
        <w:tab/>
      </w:r>
      <w:r>
        <w:rPr>
          <w:rFonts w:ascii="Times New Roman"/>
          <w:sz w:val="24"/>
        </w:rPr>
        <w:t>B)    has the same meaning as selfishness.</w:t>
      </w:r>
      <w:r>
        <w:rPr>
          <w:rFonts w:ascii="Times New Roman"/>
          <w:sz w:val="24"/>
        </w:rPr>
        <w:br/>
        <w:tab/>
      </w:r>
      <w:r>
        <w:rPr>
          <w:rFonts w:ascii="Times New Roman"/>
          <w:sz w:val="24"/>
        </w:rPr>
        <w:t>C)    means that people never make wrong decisions.</w:t>
      </w:r>
      <w:r>
        <w:rPr>
          <w:rFonts w:ascii="Times New Roman"/>
          <w:sz w:val="24"/>
        </w:rPr>
        <w:br/>
        <w:tab/>
      </w:r>
      <w:r>
        <w:rPr>
          <w:rFonts w:ascii="Times New Roman"/>
          <w:sz w:val="24"/>
        </w:rPr>
        <w:t>D)    is usually self-defeating.</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92)</w:t>
        <w:tab/>
      </w:r>
      <w:r>
        <w:rPr>
          <w:rFonts w:ascii="Times New Roman"/>
          <w:b w:val="false"/>
          <w:i w:val="false"/>
          <w:color w:val="000000"/>
          <w:sz w:val="24"/>
        </w:rPr>
        <w:t>Joe sold gold coins for $1,000 that he bought a year ago for $1,000. He says, "At least I didn't lose any money on my financial investment." His economist friend points out that in effect he did lose money because he could have received a 3 percent return on the $1,000 if he had bought a bank certificate of deposit instead of the coins. The economist's analysis in this case incorporates the idea of</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opportunity costs.</w:t>
      </w:r>
      <w:r>
        <w:rPr>
          <w:rFonts w:ascii="Times New Roman"/>
          <w:sz w:val="24"/>
        </w:rPr>
        <w:tab/>
        <w:br/>
        <w:tab/>
      </w:r>
      <w:r>
        <w:rPr>
          <w:rFonts w:ascii="Times New Roman"/>
          <w:sz w:val="24"/>
        </w:rPr>
        <w:t>B)    marginal benefits that exceed marginal costs.</w:t>
      </w:r>
      <w:r>
        <w:rPr>
          <w:rFonts w:ascii="Times New Roman"/>
          <w:sz w:val="24"/>
        </w:rPr>
        <w:br/>
        <w:tab/>
      </w:r>
      <w:r>
        <w:rPr>
          <w:rFonts w:ascii="Times New Roman"/>
          <w:sz w:val="24"/>
        </w:rPr>
        <w:t>C)    imperfect information.</w:t>
      </w:r>
      <w:r>
        <w:rPr>
          <w:rFonts w:ascii="Times New Roman"/>
          <w:sz w:val="24"/>
        </w:rPr>
        <w:br/>
        <w:tab/>
      </w:r>
      <w:r>
        <w:rPr>
          <w:rFonts w:ascii="Times New Roman"/>
          <w:sz w:val="24"/>
        </w:rPr>
        <w:t>D)    normative economics.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93)</w:t>
        <w:tab/>
      </w:r>
      <w:r>
        <w:rPr>
          <w:rFonts w:ascii="Times New Roman"/>
          <w:sz w:val="24"/>
        </w:rPr>
        <w:t>A person should consume more of something when its marginal</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benefit exceeds its marginal cost.</w:t>
      </w:r>
      <w:r>
        <w:rPr>
          <w:rFonts w:ascii="Times New Roman"/>
          <w:sz w:val="24"/>
        </w:rPr>
        <w:tab/>
        <w:br/>
        <w:tab/>
      </w:r>
      <w:r>
        <w:rPr>
          <w:rFonts w:ascii="Times New Roman"/>
          <w:sz w:val="24"/>
        </w:rPr>
        <w:t>B)    cost exceeds its marginal benefit.</w:t>
      </w:r>
      <w:r>
        <w:rPr>
          <w:rFonts w:ascii="Times New Roman"/>
          <w:sz w:val="24"/>
        </w:rPr>
        <w:br/>
        <w:tab/>
      </w:r>
      <w:r>
        <w:rPr>
          <w:rFonts w:ascii="Times New Roman"/>
          <w:sz w:val="24"/>
        </w:rPr>
        <w:t>C)    cost equals its marginal benefit.</w:t>
      </w:r>
      <w:r>
        <w:rPr>
          <w:rFonts w:ascii="Times New Roman"/>
          <w:sz w:val="24"/>
        </w:rPr>
        <w:br/>
        <w:tab/>
      </w:r>
      <w:r>
        <w:rPr>
          <w:rFonts w:ascii="Times New Roman"/>
          <w:sz w:val="24"/>
        </w:rPr>
        <w:t>D)    benefit is still better.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94)</w:t>
        <w:tab/>
      </w:r>
      <w:r>
        <w:rPr>
          <w:rFonts w:ascii="Times New Roman"/>
          <w:sz w:val="24"/>
        </w:rPr>
        <w:t>Economics may best be defined as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interaction between macro and micro considerations.</w:t>
      </w:r>
      <w:r>
        <w:rPr>
          <w:rFonts w:ascii="Times New Roman"/>
          <w:sz w:val="24"/>
        </w:rPr>
        <w:tab/>
        <w:br/>
        <w:tab/>
      </w:r>
      <w:r>
        <w:rPr>
          <w:rFonts w:ascii="Times New Roman"/>
          <w:sz w:val="24"/>
        </w:rPr>
        <w:t>B)    social science concerned with how individuals, institutions, and society make optimal choices under conditions of scarcity.</w:t>
      </w:r>
      <w:r>
        <w:rPr>
          <w:rFonts w:ascii="Times New Roman"/>
          <w:sz w:val="24"/>
        </w:rPr>
        <w:br/>
        <w:tab/>
      </w:r>
      <w:r>
        <w:rPr>
          <w:rFonts w:ascii="Times New Roman"/>
          <w:sz w:val="24"/>
        </w:rPr>
        <w:t>C)    empirical testing of value judgments through the use of logic.</w:t>
      </w:r>
      <w:r>
        <w:rPr>
          <w:rFonts w:ascii="Times New Roman"/>
          <w:sz w:val="24"/>
        </w:rPr>
        <w:br/>
        <w:tab/>
      </w:r>
      <w:r>
        <w:rPr>
          <w:rFonts w:ascii="Times New Roman"/>
          <w:sz w:val="24"/>
        </w:rPr>
        <w:t>D)    study of why people are rational.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95)</w:t>
        <w:tab/>
      </w:r>
      <w:r>
        <w:rPr>
          <w:rFonts w:ascii="Times New Roman"/>
          <w:sz w:val="24"/>
        </w:rPr>
        <w:t>The study of economics is primarily concerned with</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keeping private businesses from losing money.</w:t>
      </w:r>
      <w:r>
        <w:rPr>
          <w:rFonts w:ascii="Times New Roman"/>
          <w:sz w:val="24"/>
        </w:rPr>
        <w:tab/>
        <w:br/>
        <w:tab/>
      </w:r>
      <w:r>
        <w:rPr>
          <w:rFonts w:ascii="Times New Roman"/>
          <w:sz w:val="24"/>
        </w:rPr>
        <w:t>B)    demonstrating that capitalistic economies are superior to socialistic economies.</w:t>
      </w:r>
      <w:r>
        <w:rPr>
          <w:rFonts w:ascii="Times New Roman"/>
          <w:sz w:val="24"/>
        </w:rPr>
        <w:br/>
        <w:tab/>
      </w:r>
      <w:r>
        <w:rPr>
          <w:rFonts w:ascii="Times New Roman"/>
          <w:sz w:val="24"/>
        </w:rPr>
        <w:t>C)    choices that are made in seeking the best use of resources.</w:t>
      </w:r>
      <w:r>
        <w:rPr>
          <w:rFonts w:ascii="Times New Roman"/>
          <w:sz w:val="24"/>
        </w:rPr>
        <w:br/>
        <w:tab/>
      </w:r>
      <w:r>
        <w:rPr>
          <w:rFonts w:ascii="Times New Roman"/>
          <w:b w:val="false"/>
          <w:i w:val="false"/>
          <w:color w:val="000000"/>
          <w:sz w:val="24"/>
        </w:rPr>
        <w:t>D)    determining the most equitable distribution of society's output.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96)</w:t>
        <w:tab/>
      </w:r>
      <w:r>
        <w:rPr>
          <w:rFonts w:ascii="Times New Roman"/>
          <w:sz w:val="24"/>
        </w:rPr>
        <w:t>The economic perspective entails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irrational behavior by individuals and institutions.</w:t>
      </w:r>
      <w:r>
        <w:rPr>
          <w:rFonts w:ascii="Times New Roman"/>
          <w:sz w:val="24"/>
        </w:rPr>
        <w:tab/>
        <w:br/>
        <w:tab/>
      </w:r>
      <w:r>
        <w:rPr>
          <w:rFonts w:ascii="Times New Roman"/>
          <w:sz w:val="24"/>
        </w:rPr>
        <w:t>B)    a comparison of marginal benefits and marginal costs in decision making.</w:t>
      </w:r>
      <w:r>
        <w:rPr>
          <w:rFonts w:ascii="Times New Roman"/>
          <w:sz w:val="24"/>
        </w:rPr>
        <w:br/>
        <w:tab/>
      </w:r>
      <w:r>
        <w:rPr>
          <w:rFonts w:ascii="Times New Roman"/>
          <w:sz w:val="24"/>
        </w:rPr>
        <w:t>C)    short-term but not long-term thinking.</w:t>
      </w:r>
      <w:r>
        <w:rPr>
          <w:rFonts w:ascii="Times New Roman"/>
          <w:sz w:val="24"/>
        </w:rPr>
        <w:br/>
        <w:tab/>
      </w:r>
      <w:r>
        <w:rPr>
          <w:rFonts w:ascii="Times New Roman"/>
          <w:sz w:val="24"/>
        </w:rPr>
        <w:t>D)    rejection of the scientific method.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97)</w:t>
        <w:tab/>
      </w:r>
      <w:r>
        <w:rPr>
          <w:rFonts w:ascii="Times New Roman"/>
          <w:sz w:val="24"/>
        </w:rPr>
        <w:t>Purposeful behavior suggests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everyone will make identical choices.</w:t>
      </w:r>
      <w:r>
        <w:rPr>
          <w:rFonts w:ascii="Times New Roman"/>
          <w:sz w:val="24"/>
        </w:rPr>
        <w:tab/>
        <w:br/>
        <w:tab/>
      </w:r>
      <w:r>
        <w:rPr>
          <w:rFonts w:ascii="Times New Roman"/>
          <w:sz w:val="24"/>
        </w:rPr>
        <w:t>B)    resource availability exceeds economic wants.</w:t>
      </w:r>
      <w:r>
        <w:rPr>
          <w:rFonts w:ascii="Times New Roman"/>
          <w:sz w:val="24"/>
        </w:rPr>
        <w:br/>
        <w:tab/>
      </w:r>
      <w:r>
        <w:rPr>
          <w:rFonts w:ascii="Times New Roman"/>
          <w:sz w:val="24"/>
        </w:rPr>
        <w:t>C)    individuals may make different choices because of different desired outcomes.</w:t>
      </w:r>
      <w:r>
        <w:rPr>
          <w:rFonts w:ascii="Times New Roman"/>
          <w:sz w:val="24"/>
        </w:rPr>
        <w:br/>
        <w:tab/>
      </w:r>
      <w:r>
        <w:rPr>
          <w:rFonts w:ascii="Times New Roman"/>
          <w:b w:val="false"/>
          <w:i w:val="false"/>
          <w:color w:val="000000"/>
          <w:sz w:val="24"/>
        </w:rPr>
        <w:t>D)    an individual's economic goals cannot involve trade-offs.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98)</w:t>
        <w:tab/>
      </w:r>
      <w:r>
        <w:rPr>
          <w:rFonts w:ascii="Times New Roman"/>
          <w:sz w:val="24"/>
        </w:rPr>
        <w:t>Purposeful behavior means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people are selfish in their decision making.</w:t>
      </w:r>
      <w:r>
        <w:rPr>
          <w:rFonts w:ascii="Times New Roman"/>
          <w:sz w:val="24"/>
        </w:rPr>
        <w:tab/>
        <w:br/>
        <w:tab/>
      </w:r>
      <w:r>
        <w:rPr>
          <w:rFonts w:ascii="Times New Roman"/>
          <w:sz w:val="24"/>
        </w:rPr>
        <w:t>B)    people weigh costs and benefits to make decisions.</w:t>
      </w:r>
      <w:r>
        <w:rPr>
          <w:rFonts w:ascii="Times New Roman"/>
          <w:sz w:val="24"/>
        </w:rPr>
        <w:br/>
        <w:tab/>
      </w:r>
      <w:r>
        <w:rPr>
          <w:rFonts w:ascii="Times New Roman"/>
          <w:sz w:val="24"/>
        </w:rPr>
        <w:t>C)    people are immune from emotions affecting their decisions.</w:t>
      </w:r>
      <w:r>
        <w:rPr>
          <w:rFonts w:ascii="Times New Roman"/>
          <w:sz w:val="24"/>
        </w:rPr>
        <w:br/>
        <w:tab/>
      </w:r>
      <w:r>
        <w:rPr>
          <w:rFonts w:ascii="Times New Roman"/>
          <w:sz w:val="24"/>
        </w:rPr>
        <w:t>D)    decision makers do not make mistakes when weighing costs and benefits.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99)</w:t>
        <w:tab/>
      </w:r>
      <w:r>
        <w:rPr>
          <w:rFonts w:ascii="Times New Roman"/>
          <w:sz w:val="24"/>
        </w:rPr>
        <w:t>Economics involves marginal analysis because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most decisions involve changes from the present situation.</w:t>
      </w:r>
      <w:r>
        <w:rPr>
          <w:rFonts w:ascii="Times New Roman"/>
          <w:sz w:val="24"/>
        </w:rPr>
        <w:tab/>
        <w:br/>
        <w:tab/>
      </w:r>
      <w:r>
        <w:rPr>
          <w:rFonts w:ascii="Times New Roman"/>
          <w:sz w:val="24"/>
        </w:rPr>
        <w:t>B)    marginal benefits always exceed marginal costs.</w:t>
      </w:r>
      <w:r>
        <w:rPr>
          <w:rFonts w:ascii="Times New Roman"/>
          <w:sz w:val="24"/>
        </w:rPr>
        <w:br/>
        <w:tab/>
      </w:r>
      <w:r>
        <w:rPr>
          <w:rFonts w:ascii="Times New Roman"/>
          <w:sz w:val="24"/>
        </w:rPr>
        <w:t>C)    marginal costs always exceed marginal benefits.</w:t>
      </w:r>
      <w:r>
        <w:rPr>
          <w:rFonts w:ascii="Times New Roman"/>
          <w:sz w:val="24"/>
        </w:rPr>
        <w:br/>
        <w:tab/>
      </w:r>
      <w:r>
        <w:rPr>
          <w:rFonts w:ascii="Times New Roman"/>
          <w:sz w:val="24"/>
        </w:rPr>
        <w:t>D)    much economic behavior is irrational.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100)</w:t>
        <w:tab/>
      </w:r>
      <w:r>
        <w:rPr>
          <w:rFonts w:ascii="Times New Roman"/>
          <w:sz w:val="24"/>
        </w:rPr>
        <w:t>You should decide to go to a movie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if the marginal cost of the movie exceeds its marginal benefit.</w:t>
      </w:r>
      <w:r>
        <w:rPr>
          <w:rFonts w:ascii="Times New Roman"/>
          <w:sz w:val="24"/>
        </w:rPr>
        <w:tab/>
        <w:br/>
        <w:tab/>
      </w:r>
      <w:r>
        <w:rPr>
          <w:rFonts w:ascii="Times New Roman"/>
          <w:sz w:val="24"/>
        </w:rPr>
        <w:t>B)    if the marginal benefit of the movie exceeds its marginal cost.</w:t>
      </w:r>
      <w:r>
        <w:rPr>
          <w:rFonts w:ascii="Times New Roman"/>
          <w:sz w:val="24"/>
        </w:rPr>
        <w:br/>
        <w:tab/>
      </w:r>
      <w:r>
        <w:rPr>
          <w:rFonts w:ascii="Times New Roman"/>
          <w:sz w:val="24"/>
        </w:rPr>
        <w:t>C)    if your income will allow you to buy a ticket.</w:t>
      </w:r>
      <w:r>
        <w:rPr>
          <w:rFonts w:ascii="Times New Roman"/>
          <w:sz w:val="24"/>
        </w:rPr>
        <w:br/>
        <w:tab/>
      </w:r>
      <w:r>
        <w:rPr>
          <w:rFonts w:ascii="Times New Roman"/>
          <w:sz w:val="24"/>
        </w:rPr>
        <w:t>D)    because movies are enjoyable.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101)</w:t>
        <w:tab/>
      </w:r>
      <w:r>
        <w:rPr>
          <w:rFonts w:ascii="Times New Roman"/>
          <w:sz w:val="24"/>
        </w:rPr>
        <w:t>Opportunity costs exist because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decision to engage in one activity means forgoing some other activity.</w:t>
      </w:r>
      <w:r>
        <w:rPr>
          <w:rFonts w:ascii="Times New Roman"/>
          <w:sz w:val="24"/>
        </w:rPr>
        <w:tab/>
        <w:br/>
        <w:tab/>
      </w:r>
      <w:r>
        <w:rPr>
          <w:rFonts w:ascii="Times New Roman"/>
          <w:sz w:val="24"/>
        </w:rPr>
        <w:t>B)    wants are scarce relative to resources.</w:t>
      </w:r>
      <w:r>
        <w:rPr>
          <w:rFonts w:ascii="Times New Roman"/>
          <w:sz w:val="24"/>
        </w:rPr>
        <w:br/>
        <w:tab/>
      </w:r>
      <w:r>
        <w:rPr>
          <w:rFonts w:ascii="Times New Roman"/>
          <w:sz w:val="24"/>
        </w:rPr>
        <w:t>C)    households and businesses make rational decisions.</w:t>
      </w:r>
      <w:r>
        <w:rPr>
          <w:rFonts w:ascii="Times New Roman"/>
          <w:sz w:val="24"/>
        </w:rPr>
        <w:br/>
        <w:tab/>
      </w:r>
      <w:r>
        <w:rPr>
          <w:rFonts w:ascii="Times New Roman"/>
          <w:sz w:val="24"/>
        </w:rPr>
        <w:t>D)    most decisions do not involve sacrifices or trade-offs.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102)</w:t>
        <w:tab/>
      </w:r>
      <w:r>
        <w:rPr>
          <w:rFonts w:ascii="Times New Roman"/>
          <w:sz w:val="24"/>
        </w:rPr>
        <w:t>The assertion that "there is no free lunch" means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there are always trade-offs between economic goals.</w:t>
      </w:r>
      <w:r>
        <w:rPr>
          <w:rFonts w:ascii="Times New Roman"/>
          <w:sz w:val="24"/>
        </w:rPr>
        <w:tab/>
        <w:br/>
        <w:tab/>
      </w:r>
      <w:r>
        <w:rPr>
          <w:rFonts w:ascii="Times New Roman"/>
          <w:sz w:val="24"/>
        </w:rPr>
        <w:t>B)    all production involves the use of scarce resources and thus the sacrifice of alternative goods.</w:t>
      </w:r>
      <w:r>
        <w:rPr>
          <w:rFonts w:ascii="Times New Roman"/>
          <w:sz w:val="24"/>
        </w:rPr>
        <w:br/>
        <w:tab/>
      </w:r>
      <w:r>
        <w:rPr>
          <w:rFonts w:ascii="Times New Roman"/>
          <w:sz w:val="24"/>
        </w:rPr>
        <w:t>C)    marginal analysis is used in economic reasoning.</w:t>
      </w:r>
      <w:r>
        <w:rPr>
          <w:rFonts w:ascii="Times New Roman"/>
          <w:sz w:val="24"/>
        </w:rPr>
        <w:br/>
        <w:tab/>
      </w:r>
      <w:r>
        <w:rPr>
          <w:rFonts w:ascii="Times New Roman"/>
          <w:sz w:val="24"/>
        </w:rPr>
        <w:t>D)    choices need not be made if behavior is rational.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103)</w:t>
        <w:tab/>
      </w:r>
      <w:r>
        <w:rPr>
          <w:rFonts w:ascii="Times New Roman"/>
          <w:sz w:val="24"/>
        </w:rPr>
        <w:t>Consumers spend their incomes to get the maximum benefit or satisfaction from the goods and services they purchase. This is a reflection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resource scarcity and the necessity of choice.</w:t>
      </w:r>
      <w:r>
        <w:rPr>
          <w:rFonts w:ascii="Times New Roman"/>
          <w:sz w:val="24"/>
        </w:rPr>
        <w:tab/>
        <w:br/>
        <w:tab/>
      </w:r>
      <w:r>
        <w:rPr>
          <w:rFonts w:ascii="Times New Roman"/>
          <w:sz w:val="24"/>
        </w:rPr>
        <w:t>B)    purposeful behavior.</w:t>
      </w:r>
      <w:r>
        <w:rPr>
          <w:rFonts w:ascii="Times New Roman"/>
          <w:sz w:val="24"/>
        </w:rPr>
        <w:br/>
        <w:tab/>
      </w:r>
      <w:r>
        <w:rPr>
          <w:rFonts w:ascii="Times New Roman"/>
          <w:sz w:val="24"/>
        </w:rPr>
        <w:t>C)    marginal costs that exceed marginal benefits.</w:t>
      </w:r>
      <w:r>
        <w:rPr>
          <w:rFonts w:ascii="Times New Roman"/>
          <w:sz w:val="24"/>
        </w:rPr>
        <w:br/>
        <w:tab/>
      </w:r>
      <w:r>
        <w:rPr>
          <w:rFonts w:ascii="Times New Roman"/>
          <w:sz w:val="24"/>
        </w:rPr>
        <w:t>D)    the trade-off problem that exists between competing goals.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104)</w:t>
        <w:tab/>
      </w:r>
      <w:r>
        <w:rPr>
          <w:rFonts w:ascii="Times New Roman"/>
          <w:sz w:val="24"/>
        </w:rPr>
        <w:t>If a firm produces too little of a particular good, this would suggest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rational choice cannot be applied to many economic decisions.</w:t>
      </w:r>
      <w:r>
        <w:rPr>
          <w:rFonts w:ascii="Times New Roman"/>
          <w:sz w:val="24"/>
        </w:rPr>
        <w:tab/>
        <w:br/>
        <w:tab/>
      </w:r>
      <w:r>
        <w:rPr>
          <w:rFonts w:ascii="Times New Roman"/>
          <w:sz w:val="24"/>
        </w:rPr>
        <w:t>B)    the good is being produced at a point where marginal costs exceed marginal benefits.</w:t>
      </w:r>
      <w:r>
        <w:rPr>
          <w:rFonts w:ascii="Times New Roman"/>
          <w:sz w:val="24"/>
        </w:rPr>
        <w:br/>
        <w:tab/>
      </w:r>
      <w:r>
        <w:rPr>
          <w:rFonts w:ascii="Times New Roman"/>
          <w:sz w:val="24"/>
        </w:rPr>
        <w:t>C)    government should intervene to produce more of the good.</w:t>
      </w:r>
      <w:r>
        <w:rPr>
          <w:rFonts w:ascii="Times New Roman"/>
          <w:sz w:val="24"/>
        </w:rPr>
        <w:br/>
        <w:tab/>
      </w:r>
      <w:r>
        <w:rPr>
          <w:rFonts w:ascii="Times New Roman"/>
          <w:sz w:val="24"/>
        </w:rPr>
        <w:t>D)    the good is being produced at a point where marginal benefit exceeds marginal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105)</w:t>
        <w:tab/>
      </w:r>
      <w:r>
        <w:rPr>
          <w:rFonts w:ascii="Times New Roman"/>
          <w:sz w:val="24"/>
        </w:rPr>
        <w:t>Even though local newspapers are very inexpensive, people rarely buy more than one of them each day. This fact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an example of irrational behavior.</w:t>
      </w:r>
      <w:r>
        <w:rPr>
          <w:rFonts w:ascii="Times New Roman"/>
          <w:sz w:val="24"/>
        </w:rPr>
        <w:tab/>
        <w:br/>
        <w:tab/>
      </w:r>
      <w:r>
        <w:rPr>
          <w:rFonts w:ascii="Times New Roman"/>
          <w:sz w:val="24"/>
        </w:rPr>
        <w:t>B)    implies that electronic media sources are displacing print sources for many consumers.</w:t>
      </w:r>
      <w:r>
        <w:rPr>
          <w:rFonts w:ascii="Times New Roman"/>
          <w:sz w:val="24"/>
        </w:rPr>
        <w:br/>
        <w:tab/>
      </w:r>
      <w:r>
        <w:rPr>
          <w:rFonts w:ascii="Times New Roman"/>
          <w:sz w:val="24"/>
        </w:rPr>
        <w:t>C)    contradicts the economic perspective.</w:t>
      </w:r>
      <w:r>
        <w:rPr>
          <w:rFonts w:ascii="Times New Roman"/>
          <w:sz w:val="24"/>
        </w:rPr>
        <w:br/>
        <w:tab/>
      </w:r>
      <w:r>
        <w:rPr>
          <w:rFonts w:ascii="Times New Roman"/>
          <w:sz w:val="24"/>
        </w:rPr>
        <w:t>D)    implies that, for most people, the marginal benefit of reading a second newspaper is less than the marginal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106)</w:t>
        <w:tab/>
      </w:r>
      <w:r>
        <w:rPr>
          <w:rFonts w:ascii="Times New Roman"/>
          <w:sz w:val="24"/>
        </w:rPr>
        <w:t>In deciding whether to study for an economics quiz or go to a concert, one is confronted by the idea(s)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scarcity and opportunity costs.</w:t>
      </w:r>
      <w:r>
        <w:rPr>
          <w:rFonts w:ascii="Times New Roman"/>
          <w:sz w:val="24"/>
        </w:rPr>
        <w:tab/>
        <w:br/>
        <w:tab/>
      </w:r>
      <w:r>
        <w:rPr>
          <w:rFonts w:ascii="Times New Roman"/>
          <w:sz w:val="24"/>
        </w:rPr>
        <w:t>B)    money and real capital.</w:t>
      </w:r>
      <w:r>
        <w:rPr>
          <w:rFonts w:ascii="Times New Roman"/>
          <w:sz w:val="24"/>
        </w:rPr>
        <w:br/>
        <w:tab/>
      </w:r>
      <w:r>
        <w:rPr>
          <w:rFonts w:ascii="Times New Roman"/>
          <w:sz w:val="24"/>
        </w:rPr>
        <w:t>C)    complementary economic goals.</w:t>
      </w:r>
      <w:r>
        <w:rPr>
          <w:rFonts w:ascii="Times New Roman"/>
          <w:sz w:val="24"/>
        </w:rPr>
        <w:br/>
        <w:tab/>
      </w:r>
      <w:r>
        <w:rPr>
          <w:rFonts w:ascii="Times New Roman"/>
          <w:sz w:val="24"/>
        </w:rPr>
        <w:t>D)    full production.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107)</w:t>
        <w:tab/>
      </w:r>
      <w:r>
        <w:rPr>
          <w:rFonts w:ascii="Times New Roman"/>
          <w:sz w:val="24"/>
        </w:rPr>
        <w:t>Which one of the following expressions best states the idea of opportunity cost?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"A penny saved is a penny earned."</w:t>
      </w:r>
      <w:r>
        <w:rPr>
          <w:rFonts w:ascii="Times New Roman"/>
          <w:sz w:val="24"/>
        </w:rPr>
      </w:r>
      <w:r>
        <w:rPr>
          <w:rFonts w:ascii="Times New Roman"/>
          <w:sz w:val="24"/>
        </w:rPr>
        <w:tab/>
        <w:br/>
        <w:tab/>
      </w:r>
      <w:r>
        <w:rPr>
          <w:rFonts w:ascii="Times New Roman"/>
          <w:b w:val="false"/>
          <w:i w:val="false"/>
          <w:color w:val="000000"/>
          <w:sz w:val="24"/>
        </w:rPr>
        <w:t>B)    "He who hesitates is lost."</w:t>
      </w:r>
      <w:r>
        <w:rPr>
          <w:rFonts w:ascii="Times New Roman"/>
          <w:sz w:val="24"/>
        </w:rPr>
      </w:r>
      <w:r>
        <w:rPr>
          <w:rFonts w:ascii="Times New Roman"/>
          <w:sz w:val="24"/>
        </w:rPr>
        <w:br/>
        <w:tab/>
      </w:r>
      <w:r>
        <w:rPr>
          <w:rFonts w:ascii="Times New Roman"/>
          <w:b w:val="false"/>
          <w:i w:val="false"/>
          <w:color w:val="000000"/>
          <w:sz w:val="24"/>
        </w:rPr>
        <w:t>C)    "There is no such thing as a free lunch."</w:t>
      </w:r>
      <w:r>
        <w:rPr>
          <w:rFonts w:ascii="Times New Roman"/>
          <w:sz w:val="24"/>
        </w:rPr>
      </w:r>
      <w:r>
        <w:rPr>
          <w:rFonts w:ascii="Times New Roman"/>
          <w:sz w:val="24"/>
        </w:rPr>
        <w:br/>
        <w:tab/>
      </w:r>
      <w:r>
        <w:rPr>
          <w:rFonts w:ascii="Times New Roman"/>
          <w:b w:val="false"/>
          <w:i w:val="false"/>
          <w:color w:val="000000"/>
          <w:sz w:val="24"/>
        </w:rPr>
        <w:t>D)    "All that glitters is not gold."</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108)</w:t>
        <w:tab/>
      </w:r>
      <w:r>
        <w:rPr>
          <w:rFonts w:ascii="Times New Roman"/>
          <w:sz w:val="24"/>
        </w:rPr>
        <w:t>Suppose that a university decides to spend $1 million to upgrade personal computers and scientific equipment for faculty rather than spend $1 million to expand parking for students. This example illustrates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distorted priorities.</w:t>
      </w:r>
      <w:r>
        <w:rPr>
          <w:rFonts w:ascii="Times New Roman"/>
          <w:sz w:val="24"/>
        </w:rPr>
        <w:tab/>
        <w:br/>
        <w:tab/>
      </w:r>
      <w:r>
        <w:rPr>
          <w:rFonts w:ascii="Times New Roman"/>
          <w:sz w:val="24"/>
        </w:rPr>
        <w:t>B)    opportunity costs.</w:t>
      </w:r>
      <w:r>
        <w:rPr>
          <w:rFonts w:ascii="Times New Roman"/>
          <w:sz w:val="24"/>
        </w:rPr>
        <w:br/>
        <w:tab/>
      </w:r>
      <w:r>
        <w:rPr>
          <w:rFonts w:ascii="Times New Roman"/>
          <w:sz w:val="24"/>
        </w:rPr>
        <w:t>C)    increasing opportunity costs.</w:t>
      </w:r>
      <w:r>
        <w:rPr>
          <w:rFonts w:ascii="Times New Roman"/>
          <w:sz w:val="24"/>
        </w:rPr>
        <w:br/>
        <w:tab/>
      </w:r>
      <w:r>
        <w:rPr>
          <w:rFonts w:ascii="Times New Roman"/>
          <w:sz w:val="24"/>
        </w:rPr>
        <w:t>D)    productive efficiency.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109)</w:t>
        <w:tab/>
      </w:r>
      <w:r>
        <w:rPr>
          <w:rFonts w:ascii="Times New Roman"/>
          <w:sz w:val="24"/>
        </w:rPr>
        <w:t>Which of the following most closely relates to the idea of opportunity costs?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trade-offs</w:t>
      </w:r>
      <w:r>
        <w:rPr>
          <w:rFonts w:ascii="Times New Roman"/>
          <w:sz w:val="24"/>
        </w:rPr>
        <w:tab/>
        <w:br/>
        <w:tab/>
      </w:r>
      <w:r>
        <w:rPr>
          <w:rFonts w:ascii="Times New Roman"/>
          <w:sz w:val="24"/>
        </w:rPr>
        <w:t>B)    economic growth</w:t>
      </w:r>
      <w:r>
        <w:rPr>
          <w:rFonts w:ascii="Times New Roman"/>
          <w:sz w:val="24"/>
        </w:rPr>
        <w:br/>
        <w:tab/>
      </w:r>
      <w:r>
        <w:rPr>
          <w:rFonts w:ascii="Times New Roman"/>
          <w:sz w:val="24"/>
        </w:rPr>
        <w:t>C)    technological change</w:t>
      </w:r>
      <w:r>
        <w:rPr>
          <w:rFonts w:ascii="Times New Roman"/>
          <w:sz w:val="24"/>
        </w:rPr>
        <w:br/>
        <w:tab/>
      </w:r>
      <w:r>
        <w:rPr>
          <w:rFonts w:ascii="Times New Roman"/>
          <w:sz w:val="24"/>
        </w:rPr>
        <w:t>D)    capitalism</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110)</w:t>
        <w:tab/>
      </w:r>
      <w:r>
        <w:rPr>
          <w:rFonts w:ascii="Times New Roman"/>
          <w:sz w:val="24"/>
        </w:rPr>
        <w:t>Economists contend that most economic decisions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random.</w:t>
      </w:r>
      <w:r>
        <w:rPr>
          <w:rFonts w:ascii="Times New Roman"/>
          <w:sz w:val="24"/>
        </w:rPr>
        <w:tab/>
        <w:br/>
        <w:tab/>
      </w:r>
      <w:r>
        <w:rPr>
          <w:rFonts w:ascii="Times New Roman"/>
          <w:sz w:val="24"/>
        </w:rPr>
        <w:t>B)    chaotic.</w:t>
      </w:r>
      <w:r>
        <w:rPr>
          <w:rFonts w:ascii="Times New Roman"/>
          <w:sz w:val="24"/>
        </w:rPr>
        <w:br/>
        <w:tab/>
      </w:r>
      <w:r>
        <w:rPr>
          <w:rFonts w:ascii="Times New Roman"/>
          <w:sz w:val="24"/>
        </w:rPr>
        <w:t>C)    spontaneous.</w:t>
      </w:r>
      <w:r>
        <w:rPr>
          <w:rFonts w:ascii="Times New Roman"/>
          <w:sz w:val="24"/>
        </w:rPr>
        <w:br/>
        <w:tab/>
      </w:r>
      <w:r>
        <w:rPr>
          <w:rFonts w:ascii="Times New Roman"/>
          <w:sz w:val="24"/>
        </w:rPr>
        <w:t>D)    purposeful.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111)</w:t>
        <w:tab/>
      </w:r>
      <w:r>
        <w:rPr>
          <w:rFonts w:ascii="Times New Roman"/>
          <w:b w:val="false"/>
          <w:i w:val="false"/>
          <w:color w:val="000000"/>
          <w:sz w:val="24"/>
        </w:rPr>
        <w:t>Alex sees that his neighbors' lawns all need mowing. He offers to provide the service in exchange for a wage of $20 per hour. Some neighbors accept Alex's offer and others refuse. Economists would describe Alex's behavior as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rational self-interest because he is attempting to increase his own income by identifying and satisfying someone else's wants.</w:t>
      </w:r>
      <w:r>
        <w:rPr>
          <w:rFonts w:ascii="Times New Roman"/>
          <w:sz w:val="24"/>
        </w:rPr>
      </w:r>
      <w:r>
        <w:rPr>
          <w:rFonts w:ascii="Times New Roman"/>
          <w:sz w:val="24"/>
        </w:rPr>
        <w:tab/>
        <w:br/>
        <w:tab/>
      </w:r>
      <w:r>
        <w:rPr>
          <w:rFonts w:ascii="Times New Roman"/>
          <w:b w:val="false"/>
          <w:i w:val="false"/>
          <w:color w:val="000000"/>
          <w:sz w:val="24"/>
        </w:rPr>
        <w:t>B)    greedy because he is asking for a high wage that some of his neighbors can't afford to pay.</w:t>
      </w:r>
      <w:r>
        <w:rPr>
          <w:rFonts w:ascii="Times New Roman"/>
          <w:sz w:val="24"/>
        </w:rPr>
      </w:r>
      <w:r>
        <w:rPr>
          <w:rFonts w:ascii="Times New Roman"/>
          <w:sz w:val="24"/>
        </w:rPr>
        <w:br/>
        <w:tab/>
      </w:r>
      <w:r>
        <w:rPr>
          <w:rFonts w:ascii="Times New Roman"/>
          <w:sz w:val="24"/>
        </w:rPr>
        <w:t>C)    selfish because he is asking for a wage that is higher than others might charge.</w:t>
      </w:r>
      <w:r>
        <w:rPr>
          <w:rFonts w:ascii="Times New Roman"/>
          <w:sz w:val="24"/>
        </w:rPr>
        <w:br/>
        <w:tab/>
      </w:r>
      <w:r>
        <w:rPr>
          <w:rFonts w:ascii="Times New Roman"/>
          <w:sz w:val="24"/>
        </w:rPr>
        <w:t>D)    irrational because some neighbors refused his offer.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112)</w:t>
        <w:tab/>
      </w:r>
      <w:r>
        <w:rPr>
          <w:rFonts w:ascii="Times New Roman"/>
          <w:sz w:val="24"/>
        </w:rPr>
        <w:t>Kara was out jogging and, despite being tired, decided to run one more mile. Based on her actions, economists would conclude that Kara</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must be an avid runner.</w:t>
      </w:r>
      <w:r>
        <w:rPr>
          <w:rFonts w:ascii="Times New Roman"/>
          <w:sz w:val="24"/>
        </w:rPr>
        <w:tab/>
        <w:br/>
        <w:tab/>
      </w:r>
      <w:r>
        <w:rPr>
          <w:rFonts w:ascii="Times New Roman"/>
          <w:sz w:val="24"/>
        </w:rPr>
        <w:t>B)    decided that the marginal benefit of running one more mile would outweigh the cost of the additional mile.</w:t>
      </w:r>
      <w:r>
        <w:rPr>
          <w:rFonts w:ascii="Times New Roman"/>
          <w:sz w:val="24"/>
        </w:rPr>
        <w:br/>
        <w:tab/>
      </w:r>
      <w:r>
        <w:rPr>
          <w:rFonts w:ascii="Times New Roman"/>
          <w:sz w:val="24"/>
        </w:rPr>
        <w:t>C)    decided that the marginal cost of running one more mile would outweigh the benefit of the additional mile.</w:t>
      </w:r>
      <w:r>
        <w:rPr>
          <w:rFonts w:ascii="Times New Roman"/>
          <w:sz w:val="24"/>
        </w:rPr>
        <w:br/>
        <w:tab/>
      </w:r>
      <w:r>
        <w:rPr>
          <w:rFonts w:ascii="Times New Roman"/>
          <w:sz w:val="24"/>
        </w:rPr>
        <w:t>D)    was not very tired, so the marginal cost of the extra mile was very low.</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113)</w:t>
        <w:tab/>
      </w:r>
      <w:r>
        <w:rPr>
          <w:rFonts w:ascii="Times New Roman"/>
          <w:sz w:val="24"/>
        </w:rPr>
        <w:t>Economics is a social science that studies how individuals, institutions, and society may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expand the amount of resources available to them.</w:t>
      </w:r>
      <w:r>
        <w:rPr>
          <w:rFonts w:ascii="Times New Roman"/>
          <w:sz w:val="24"/>
        </w:rPr>
        <w:tab/>
        <w:br/>
        <w:tab/>
      </w:r>
      <w:r>
        <w:rPr>
          <w:rFonts w:ascii="Times New Roman"/>
          <w:sz w:val="24"/>
        </w:rPr>
        <w:t>B)    attain a minimum level of production.</w:t>
      </w:r>
      <w:r>
        <w:rPr>
          <w:rFonts w:ascii="Times New Roman"/>
          <w:sz w:val="24"/>
        </w:rPr>
        <w:br/>
        <w:tab/>
      </w:r>
      <w:r>
        <w:rPr>
          <w:rFonts w:ascii="Times New Roman"/>
          <w:sz w:val="24"/>
        </w:rPr>
        <w:t>C)    best use resources to maximize satisfaction of economic wants.</w:t>
      </w:r>
      <w:r>
        <w:rPr>
          <w:rFonts w:ascii="Times New Roman"/>
          <w:sz w:val="24"/>
        </w:rPr>
        <w:br/>
        <w:tab/>
      </w:r>
      <w:r>
        <w:rPr>
          <w:rFonts w:ascii="Times New Roman"/>
          <w:sz w:val="24"/>
        </w:rPr>
        <w:t>D)    reduce the amount of goods and services they need.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114)</w:t>
        <w:tab/>
      </w:r>
      <w:r>
        <w:rPr>
          <w:rFonts w:ascii="Times New Roman"/>
          <w:sz w:val="24"/>
        </w:rPr>
        <w:t>The basic truth that underlies the study of economics is the fact that we all face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death.</w:t>
      </w:r>
      <w:r>
        <w:rPr>
          <w:rFonts w:ascii="Times New Roman"/>
          <w:sz w:val="24"/>
        </w:rPr>
        <w:tab/>
        <w:br/>
        <w:tab/>
      </w:r>
      <w:r>
        <w:rPr>
          <w:rFonts w:ascii="Times New Roman"/>
          <w:sz w:val="24"/>
        </w:rPr>
        <w:t>B)    taxes.</w:t>
      </w:r>
      <w:r>
        <w:rPr>
          <w:rFonts w:ascii="Times New Roman"/>
          <w:sz w:val="24"/>
        </w:rPr>
        <w:br/>
        <w:tab/>
      </w:r>
      <w:r>
        <w:rPr>
          <w:rFonts w:ascii="Times New Roman"/>
          <w:sz w:val="24"/>
        </w:rPr>
        <w:t>C)    risk.</w:t>
      </w:r>
      <w:r>
        <w:rPr>
          <w:rFonts w:ascii="Times New Roman"/>
          <w:sz w:val="24"/>
        </w:rPr>
        <w:br/>
        <w:tab/>
      </w:r>
      <w:r>
        <w:rPr>
          <w:rFonts w:ascii="Times New Roman"/>
          <w:sz w:val="24"/>
        </w:rPr>
        <w:t>D)    scarcity.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115)</w:t>
        <w:tab/>
      </w:r>
      <w:r>
        <w:rPr>
          <w:rFonts w:ascii="Times New Roman"/>
          <w:sz w:val="24"/>
        </w:rPr>
        <w:t>A recurring theme in economics is that people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have unlimited resources but limited economic wants.</w:t>
      </w:r>
      <w:r>
        <w:rPr>
          <w:rFonts w:ascii="Times New Roman"/>
          <w:sz w:val="24"/>
        </w:rPr>
        <w:tab/>
        <w:br/>
        <w:tab/>
      </w:r>
      <w:r>
        <w:rPr>
          <w:rFonts w:ascii="Times New Roman"/>
          <w:sz w:val="24"/>
        </w:rPr>
        <w:t>B)    can increase resources by limiting their economic wants.</w:t>
      </w:r>
      <w:r>
        <w:rPr>
          <w:rFonts w:ascii="Times New Roman"/>
          <w:sz w:val="24"/>
        </w:rPr>
        <w:br/>
        <w:tab/>
      </w:r>
      <w:r>
        <w:rPr>
          <w:rFonts w:ascii="Times New Roman"/>
          <w:sz w:val="24"/>
        </w:rPr>
        <w:t>C)    have limited economic wants and limited resources.</w:t>
      </w:r>
      <w:r>
        <w:rPr>
          <w:rFonts w:ascii="Times New Roman"/>
          <w:sz w:val="24"/>
        </w:rPr>
        <w:br/>
        <w:tab/>
      </w:r>
      <w:r>
        <w:rPr>
          <w:rFonts w:ascii="Times New Roman"/>
          <w:sz w:val="24"/>
        </w:rPr>
        <w:t>D)    have unlimited economic wants but limited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116)</w:t>
        <w:tab/>
      </w:r>
      <w:r>
        <w:rPr>
          <w:rFonts w:ascii="Times New Roman"/>
          <w:sz w:val="24"/>
        </w:rPr>
        <w:t>As a consequence of the problem of scarcity,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there is never enough of anything.</w:t>
      </w:r>
      <w:r>
        <w:rPr>
          <w:rFonts w:ascii="Times New Roman"/>
          <w:sz w:val="24"/>
        </w:rPr>
        <w:tab/>
        <w:br/>
        <w:tab/>
      </w:r>
      <w:r>
        <w:rPr>
          <w:rFonts w:ascii="Times New Roman"/>
          <w:sz w:val="24"/>
        </w:rPr>
        <w:t>B)    individuals have to make choices from among alternatives.</w:t>
      </w:r>
      <w:r>
        <w:rPr>
          <w:rFonts w:ascii="Times New Roman"/>
          <w:sz w:val="24"/>
        </w:rPr>
        <w:br/>
        <w:tab/>
      </w:r>
      <w:r>
        <w:rPr>
          <w:rFonts w:ascii="Times New Roman"/>
          <w:b w:val="false"/>
          <w:i w:val="false"/>
          <w:color w:val="000000"/>
          <w:sz w:val="24"/>
        </w:rPr>
        <w:t>C)    only some people can "have it all."</w:t>
      </w:r>
      <w:r>
        <w:rPr>
          <w:rFonts w:ascii="Times New Roman"/>
          <w:sz w:val="24"/>
        </w:rPr>
      </w:r>
      <w:r>
        <w:rPr>
          <w:rFonts w:ascii="Times New Roman"/>
          <w:sz w:val="24"/>
        </w:rPr>
        <w:br/>
        <w:tab/>
      </w:r>
      <w:r>
        <w:rPr>
          <w:rFonts w:ascii="Times New Roman"/>
          <w:sz w:val="24"/>
        </w:rPr>
        <w:t>D)    things which are plentiful have relatively high prices.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117)</w:t>
        <w:tab/>
      </w:r>
      <w:r>
        <w:rPr>
          <w:rFonts w:ascii="Times New Roman"/>
          <w:sz w:val="24"/>
        </w:rPr>
        <w:t>What does "there is no such thing as a free lunch" mean in economics?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Scarce resources are used up to provide "freebies" and giveaways.</w:t>
      </w:r>
      <w:r>
        <w:rPr>
          <w:rFonts w:ascii="Times New Roman"/>
          <w:sz w:val="24"/>
        </w:rPr>
      </w:r>
      <w:r>
        <w:rPr>
          <w:rFonts w:ascii="Times New Roman"/>
          <w:sz w:val="24"/>
        </w:rPr>
        <w:tab/>
        <w:br/>
        <w:tab/>
      </w:r>
      <w:r>
        <w:rPr>
          <w:rFonts w:ascii="Times New Roman"/>
          <w:sz w:val="24"/>
        </w:rPr>
        <w:t>B)    Sometimes people may take friends out to lunch and pay for them.</w:t>
      </w:r>
      <w:r>
        <w:rPr>
          <w:rFonts w:ascii="Times New Roman"/>
          <w:sz w:val="24"/>
        </w:rPr>
        <w:br/>
        <w:tab/>
      </w:r>
      <w:r>
        <w:rPr>
          <w:rFonts w:ascii="Times New Roman"/>
          <w:sz w:val="24"/>
        </w:rPr>
        <w:t>C)    All items on the lunch menu have specific prices.</w:t>
      </w:r>
      <w:r>
        <w:rPr>
          <w:rFonts w:ascii="Times New Roman"/>
          <w:sz w:val="24"/>
        </w:rPr>
        <w:br/>
        <w:tab/>
      </w:r>
      <w:r>
        <w:rPr>
          <w:rFonts w:ascii="Times New Roman"/>
          <w:sz w:val="24"/>
        </w:rPr>
        <w:t>D)    Products only have value because people are willing to pay for them.</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118)</w:t>
        <w:tab/>
      </w:r>
      <w:r>
        <w:rPr>
          <w:rFonts w:ascii="Times New Roman"/>
          <w:sz w:val="24"/>
        </w:rPr>
        <w:t>The idea in economics that "there is no free lunch" means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businesses would go bankrupt if they offered free lunches.</w:t>
      </w:r>
      <w:r>
        <w:rPr>
          <w:rFonts w:ascii="Times New Roman"/>
          <w:sz w:val="24"/>
        </w:rPr>
        <w:tab/>
        <w:br/>
        <w:tab/>
      </w:r>
      <w:r>
        <w:rPr>
          <w:rFonts w:ascii="Times New Roman"/>
          <w:sz w:val="24"/>
        </w:rPr>
        <w:t>B)    the thought of a free lunch is often better than the reality of consuming it.</w:t>
      </w:r>
      <w:r>
        <w:rPr>
          <w:rFonts w:ascii="Times New Roman"/>
          <w:sz w:val="24"/>
        </w:rPr>
        <w:br/>
        <w:tab/>
      </w:r>
      <w:r>
        <w:rPr>
          <w:rFonts w:ascii="Times New Roman"/>
          <w:sz w:val="24"/>
        </w:rPr>
        <w:t>C)    there are opportunity costs involved even in free lunches.</w:t>
      </w:r>
      <w:r>
        <w:rPr>
          <w:rFonts w:ascii="Times New Roman"/>
          <w:sz w:val="24"/>
        </w:rPr>
        <w:br/>
        <w:tab/>
      </w:r>
      <w:r>
        <w:rPr>
          <w:rFonts w:ascii="Times New Roman"/>
          <w:sz w:val="24"/>
        </w:rPr>
        <w:t>D)    free lunches used by businesses to attract customers are an inefficient marketing ploy.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119)</w:t>
        <w:tab/>
      </w:r>
      <w:r>
        <w:rPr>
          <w:rFonts w:ascii="Times New Roman"/>
          <w:sz w:val="24"/>
        </w:rPr>
        <w:t>The opportunity cost of doing or getting something is defined as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difference between the marginal cost and benefit of doing something.</w:t>
      </w:r>
      <w:r>
        <w:rPr>
          <w:rFonts w:ascii="Times New Roman"/>
          <w:sz w:val="24"/>
        </w:rPr>
        <w:tab/>
        <w:br/>
        <w:tab/>
      </w:r>
      <w:r>
        <w:rPr>
          <w:rFonts w:ascii="Times New Roman"/>
          <w:sz w:val="24"/>
        </w:rPr>
        <w:t>B)    the materials used in doing or getting something.</w:t>
      </w:r>
      <w:r>
        <w:rPr>
          <w:rFonts w:ascii="Times New Roman"/>
          <w:sz w:val="24"/>
        </w:rPr>
        <w:br/>
        <w:tab/>
      </w:r>
      <w:r>
        <w:rPr>
          <w:rFonts w:ascii="Times New Roman"/>
          <w:sz w:val="24"/>
        </w:rPr>
        <w:t>C)    the value of the best alternative that is given up in order to do or get something.</w:t>
      </w:r>
      <w:r>
        <w:rPr>
          <w:rFonts w:ascii="Times New Roman"/>
          <w:sz w:val="24"/>
        </w:rPr>
        <w:br/>
        <w:tab/>
      </w:r>
      <w:r>
        <w:rPr>
          <w:rFonts w:ascii="Times New Roman"/>
          <w:sz w:val="24"/>
        </w:rPr>
        <w:t>D)    the money spent in doing or getting something.</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120)</w:t>
        <w:tab/>
      </w:r>
      <w:r>
        <w:rPr>
          <w:rFonts w:ascii="Times New Roman"/>
          <w:sz w:val="24"/>
        </w:rPr>
        <w:t>Economic analysis assumes "purposeful behavior," which means that people will pursue decisions or actions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that will increase their well-being.</w:t>
      </w:r>
      <w:r>
        <w:rPr>
          <w:rFonts w:ascii="Times New Roman"/>
          <w:sz w:val="24"/>
        </w:rPr>
        <w:tab/>
        <w:br/>
        <w:tab/>
      </w:r>
      <w:r>
        <w:rPr>
          <w:rFonts w:ascii="Times New Roman"/>
          <w:sz w:val="24"/>
        </w:rPr>
        <w:t>B)    always based on full or complete information.</w:t>
      </w:r>
      <w:r>
        <w:rPr>
          <w:rFonts w:ascii="Times New Roman"/>
          <w:sz w:val="24"/>
        </w:rPr>
        <w:br/>
        <w:tab/>
      </w:r>
      <w:r>
        <w:rPr>
          <w:rFonts w:ascii="Times New Roman"/>
          <w:sz w:val="24"/>
        </w:rPr>
        <w:t>C)    with minimal consideration for their emotions.</w:t>
      </w:r>
      <w:r>
        <w:rPr>
          <w:rFonts w:ascii="Times New Roman"/>
          <w:sz w:val="24"/>
        </w:rPr>
        <w:br/>
        <w:tab/>
      </w:r>
      <w:r>
        <w:rPr>
          <w:rFonts w:ascii="Times New Roman"/>
          <w:sz w:val="24"/>
        </w:rPr>
        <w:t>D)    without making any logical mistakes.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121)</w:t>
        <w:tab/>
      </w:r>
      <w:r>
        <w:rPr>
          <w:rFonts w:ascii="Times New Roman"/>
          <w:sz w:val="24"/>
        </w:rPr>
        <w:t>The notion of "purposeful behavior" in the economic perspective suggests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people will tend to stick with a particular choice for a long period of time.</w:t>
      </w:r>
      <w:r>
        <w:rPr>
          <w:rFonts w:ascii="Times New Roman"/>
          <w:sz w:val="24"/>
        </w:rPr>
        <w:tab/>
        <w:br/>
        <w:tab/>
      </w:r>
      <w:r>
        <w:rPr>
          <w:rFonts w:ascii="Times New Roman"/>
          <w:b w:val="false"/>
          <w:i w:val="false"/>
          <w:color w:val="000000"/>
          <w:sz w:val="24"/>
        </w:rPr>
        <w:t>B)    economic analysis will provide people with a single "right" way to behave.</w:t>
      </w:r>
      <w:r>
        <w:rPr>
          <w:rFonts w:ascii="Times New Roman"/>
          <w:sz w:val="24"/>
        </w:rPr>
      </w:r>
      <w:r>
        <w:rPr>
          <w:rFonts w:ascii="Times New Roman"/>
          <w:sz w:val="24"/>
        </w:rPr>
        <w:br/>
        <w:tab/>
      </w:r>
      <w:r>
        <w:rPr>
          <w:rFonts w:ascii="Times New Roman"/>
          <w:sz w:val="24"/>
        </w:rPr>
        <w:t>C)    economists do not believe that people can sometimes behave impulsively.</w:t>
      </w:r>
      <w:r>
        <w:rPr>
          <w:rFonts w:ascii="Times New Roman"/>
          <w:sz w:val="24"/>
        </w:rPr>
        <w:br/>
        <w:tab/>
      </w:r>
      <w:r>
        <w:rPr>
          <w:rFonts w:ascii="Times New Roman"/>
          <w:b w:val="false"/>
          <w:i w:val="false"/>
          <w:color w:val="000000"/>
          <w:sz w:val="24"/>
        </w:rPr>
        <w:t>D)    one person's choice may differ from another's if their circumstances and information differ.</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122)</w:t>
        <w:tab/>
      </w:r>
      <w:r>
        <w:rPr>
          <w:rFonts w:ascii="Times New Roman"/>
          <w:sz w:val="24"/>
        </w:rPr>
        <w:t>When studying human behavior, economists assume rational self-interest. This means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people make decisions based on some desired outcome.</w:t>
      </w:r>
      <w:r>
        <w:rPr>
          <w:rFonts w:ascii="Times New Roman"/>
          <w:sz w:val="24"/>
        </w:rPr>
        <w:tab/>
        <w:br/>
        <w:tab/>
      </w:r>
      <w:r>
        <w:rPr>
          <w:rFonts w:ascii="Times New Roman"/>
          <w:sz w:val="24"/>
        </w:rPr>
        <w:t>B)    people are quite selfish and are not concerned about others.</w:t>
      </w:r>
      <w:r>
        <w:rPr>
          <w:rFonts w:ascii="Times New Roman"/>
          <w:sz w:val="24"/>
        </w:rPr>
        <w:br/>
        <w:tab/>
      </w:r>
      <w:r>
        <w:rPr>
          <w:rFonts w:ascii="Times New Roman"/>
          <w:sz w:val="24"/>
        </w:rPr>
        <w:t>C)    people always make the right decisions.</w:t>
      </w:r>
      <w:r>
        <w:rPr>
          <w:rFonts w:ascii="Times New Roman"/>
          <w:sz w:val="24"/>
        </w:rPr>
        <w:br/>
        <w:tab/>
      </w:r>
      <w:r>
        <w:rPr>
          <w:rFonts w:ascii="Times New Roman"/>
          <w:sz w:val="24"/>
        </w:rPr>
        <w:t>D)    people have all the information they need to make a decision.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123)</w:t>
        <w:tab/>
      </w:r>
      <w:r>
        <w:rPr>
          <w:rFonts w:ascii="Times New Roman"/>
          <w:sz w:val="24"/>
        </w:rPr>
        <w:t>When a state government chooses to build more roads, the resources used are no longer available for public education programs. This dilemma illustrates the concept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production expenses.</w:t>
      </w:r>
      <w:r>
        <w:rPr>
          <w:rFonts w:ascii="Times New Roman"/>
          <w:sz w:val="24"/>
        </w:rPr>
        <w:tab/>
        <w:br/>
        <w:tab/>
      </w:r>
      <w:r>
        <w:rPr>
          <w:rFonts w:ascii="Times New Roman"/>
          <w:sz w:val="24"/>
        </w:rPr>
        <w:t>B)    unemployment issues.</w:t>
      </w:r>
      <w:r>
        <w:rPr>
          <w:rFonts w:ascii="Times New Roman"/>
          <w:sz w:val="24"/>
        </w:rPr>
        <w:br/>
        <w:tab/>
      </w:r>
      <w:r>
        <w:rPr>
          <w:rFonts w:ascii="Times New Roman"/>
          <w:sz w:val="24"/>
        </w:rPr>
        <w:t>C)    unintended consequences.</w:t>
      </w:r>
      <w:r>
        <w:rPr>
          <w:rFonts w:ascii="Times New Roman"/>
          <w:sz w:val="24"/>
        </w:rPr>
        <w:br/>
        <w:tab/>
      </w:r>
      <w:r>
        <w:rPr>
          <w:rFonts w:ascii="Times New Roman"/>
          <w:sz w:val="24"/>
        </w:rPr>
        <w:t>D)    opportunity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124)</w:t>
        <w:tab/>
      </w:r>
      <w:r>
        <w:rPr>
          <w:rFonts w:ascii="Times New Roman"/>
          <w:sz w:val="24"/>
        </w:rPr>
        <w:t>The opportunity cost of constructing a new public highway is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money cost of hiring contractors and construction workers for the new highway.</w:t>
      </w:r>
      <w:r>
        <w:rPr>
          <w:rFonts w:ascii="Times New Roman"/>
          <w:sz w:val="24"/>
        </w:rPr>
        <w:tab/>
        <w:br/>
        <w:tab/>
      </w:r>
      <w:r>
        <w:rPr>
          <w:rFonts w:ascii="Times New Roman"/>
          <w:sz w:val="24"/>
        </w:rPr>
        <w:t>B)    value of other goods and services that are sacrificed in order to construct the new highway.</w:t>
      </w:r>
      <w:r>
        <w:rPr>
          <w:rFonts w:ascii="Times New Roman"/>
          <w:sz w:val="24"/>
        </w:rPr>
        <w:br/>
        <w:tab/>
      </w:r>
      <w:r>
        <w:rPr>
          <w:rFonts w:ascii="Times New Roman"/>
          <w:sz w:val="24"/>
        </w:rPr>
        <w:t>C)    expected cost of constructing the new highway in a future year.</w:t>
      </w:r>
      <w:r>
        <w:rPr>
          <w:rFonts w:ascii="Times New Roman"/>
          <w:sz w:val="24"/>
        </w:rPr>
        <w:br/>
        <w:tab/>
      </w:r>
      <w:r>
        <w:rPr>
          <w:rFonts w:ascii="Times New Roman"/>
          <w:sz w:val="24"/>
        </w:rPr>
        <w:t>D)    value of shorter driving times and distances when the new highway is completed.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125)</w:t>
        <w:tab/>
      </w:r>
      <w:r>
        <w:rPr>
          <w:rFonts w:ascii="Times New Roman"/>
          <w:sz w:val="24"/>
        </w:rPr>
        <w:t>The opportunity cost to a consumer who smokes cigarettes consists of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costs imposed on others who inhale second-hand smoke.</w:t>
      </w:r>
      <w:r>
        <w:rPr>
          <w:rFonts w:ascii="Times New Roman"/>
          <w:sz w:val="24"/>
        </w:rPr>
        <w:tab/>
        <w:br/>
        <w:tab/>
      </w:r>
      <w:r>
        <w:rPr>
          <w:rFonts w:ascii="Times New Roman"/>
          <w:sz w:val="24"/>
        </w:rPr>
        <w:t>B)    products that the consumer could have bought instead of cigarettes.</w:t>
      </w:r>
      <w:r>
        <w:rPr>
          <w:rFonts w:ascii="Times New Roman"/>
          <w:sz w:val="24"/>
        </w:rPr>
        <w:br/>
        <w:tab/>
      </w:r>
      <w:r>
        <w:rPr>
          <w:rFonts w:ascii="Times New Roman"/>
          <w:sz w:val="24"/>
        </w:rPr>
        <w:t>C)    amount of cigarette taxes paid by this consumer.</w:t>
      </w:r>
      <w:r>
        <w:rPr>
          <w:rFonts w:ascii="Times New Roman"/>
          <w:sz w:val="24"/>
        </w:rPr>
        <w:br/>
        <w:tab/>
      </w:r>
      <w:r>
        <w:rPr>
          <w:rFonts w:ascii="Times New Roman"/>
          <w:sz w:val="24"/>
        </w:rPr>
        <w:t>D)    cost of complementary products such as lighters, ashtrays, and cigarette holders.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126)</w:t>
        <w:tab/>
      </w:r>
      <w:r>
        <w:rPr>
          <w:rFonts w:ascii="Times New Roman"/>
          <w:sz w:val="24"/>
        </w:rPr>
        <w:t>The economic perspective focuses largely on marginal analysis, which means analyzing</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peripheral elements of a given issue or action.</w:t>
      </w:r>
      <w:r>
        <w:rPr>
          <w:rFonts w:ascii="Times New Roman"/>
          <w:sz w:val="24"/>
        </w:rPr>
        <w:tab/>
        <w:br/>
        <w:tab/>
      </w:r>
      <w:r>
        <w:rPr>
          <w:rFonts w:ascii="Times New Roman"/>
          <w:sz w:val="24"/>
        </w:rPr>
        <w:t>B)    the minor aspects of a given issue or decision.</w:t>
      </w:r>
      <w:r>
        <w:rPr>
          <w:rFonts w:ascii="Times New Roman"/>
          <w:sz w:val="24"/>
        </w:rPr>
        <w:br/>
        <w:tab/>
      </w:r>
      <w:r>
        <w:rPr>
          <w:rFonts w:ascii="Times New Roman"/>
          <w:sz w:val="24"/>
        </w:rPr>
        <w:t>C)    the changes in the situation that would result from a given action.</w:t>
      </w:r>
      <w:r>
        <w:rPr>
          <w:rFonts w:ascii="Times New Roman"/>
          <w:sz w:val="24"/>
        </w:rPr>
        <w:br/>
        <w:tab/>
      </w:r>
      <w:r>
        <w:rPr>
          <w:rFonts w:ascii="Times New Roman"/>
          <w:sz w:val="24"/>
        </w:rPr>
        <w:t>D)    emotional and psychological facets of a given action.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127)</w:t>
        <w:tab/>
      </w:r>
      <w:r>
        <w:rPr>
          <w:rFonts w:ascii="Times New Roman"/>
          <w:sz w:val="24"/>
        </w:rPr>
        <w:t>Which of the following is the best synonym for "marginal" in economics?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scarce</w:t>
      </w:r>
      <w:r>
        <w:rPr>
          <w:rFonts w:ascii="Times New Roman"/>
          <w:sz w:val="24"/>
        </w:rPr>
        <w:tab/>
        <w:br/>
        <w:tab/>
      </w:r>
      <w:r>
        <w:rPr>
          <w:rFonts w:ascii="Times New Roman"/>
          <w:sz w:val="24"/>
        </w:rPr>
        <w:t>B)    additional</w:t>
      </w:r>
      <w:r>
        <w:rPr>
          <w:rFonts w:ascii="Times New Roman"/>
          <w:sz w:val="24"/>
        </w:rPr>
        <w:br/>
        <w:tab/>
      </w:r>
      <w:r>
        <w:rPr>
          <w:rFonts w:ascii="Times New Roman"/>
          <w:sz w:val="24"/>
        </w:rPr>
        <w:t>C)    basic</w:t>
      </w:r>
      <w:r>
        <w:rPr>
          <w:rFonts w:ascii="Times New Roman"/>
          <w:sz w:val="24"/>
        </w:rPr>
        <w:br/>
        <w:tab/>
      </w:r>
      <w:r>
        <w:rPr>
          <w:rFonts w:ascii="Times New Roman"/>
          <w:sz w:val="24"/>
        </w:rPr>
        <w:t>D)    minor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128)</w:t>
        <w:tab/>
      </w:r>
      <w:r>
        <w:rPr>
          <w:rFonts w:ascii="Times New Roman"/>
          <w:sz w:val="24"/>
        </w:rPr>
        <w:t>Which of the following is another way of saying "marginal benefits of an action"?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benefits given up, once the action is taken</w:t>
      </w:r>
      <w:r>
        <w:rPr>
          <w:rFonts w:ascii="Times New Roman"/>
          <w:sz w:val="24"/>
        </w:rPr>
        <w:tab/>
        <w:br/>
        <w:tab/>
      </w:r>
      <w:r>
        <w:rPr>
          <w:rFonts w:ascii="Times New Roman"/>
          <w:sz w:val="24"/>
        </w:rPr>
        <w:t>B)    unintended gains from taking the action</w:t>
      </w:r>
      <w:r>
        <w:rPr>
          <w:rFonts w:ascii="Times New Roman"/>
          <w:sz w:val="24"/>
        </w:rPr>
        <w:br/>
        <w:tab/>
      </w:r>
      <w:r>
        <w:rPr>
          <w:rFonts w:ascii="Times New Roman"/>
          <w:b w:val="false"/>
          <w:i w:val="false"/>
          <w:color w:val="000000"/>
          <w:sz w:val="24"/>
        </w:rPr>
        <w:t>C)    benefits accruing to others as a result of one's action</w:t>
      </w:r>
      <w:r>
        <w:rPr>
          <w:rFonts w:ascii="Times New Roman"/>
          <w:sz w:val="24"/>
        </w:rPr>
      </w:r>
      <w:r>
        <w:rPr>
          <w:rFonts w:ascii="Times New Roman"/>
          <w:sz w:val="24"/>
        </w:rPr>
        <w:br/>
        <w:tab/>
      </w:r>
      <w:r>
        <w:rPr>
          <w:rFonts w:ascii="Times New Roman"/>
          <w:sz w:val="24"/>
        </w:rPr>
        <w:t>D)    extra benefits resulting from the action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129)</w:t>
        <w:tab/>
      </w:r>
      <w:r>
        <w:rPr>
          <w:rFonts w:ascii="Times New Roman"/>
          <w:sz w:val="24"/>
        </w:rPr>
        <w:t>Mia wants to buy a book. The economic perspective suggests that Mia will buy the book if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she has enough money to pay for the marginal cost of the book.</w:t>
      </w:r>
      <w:r>
        <w:rPr>
          <w:rFonts w:ascii="Times New Roman"/>
          <w:sz w:val="24"/>
        </w:rPr>
        <w:tab/>
        <w:br/>
        <w:tab/>
      </w:r>
      <w:r>
        <w:rPr>
          <w:rFonts w:ascii="Times New Roman"/>
          <w:sz w:val="24"/>
        </w:rPr>
        <w:t>B)    the marginal benefit of the book is a positive value.</w:t>
      </w:r>
      <w:r>
        <w:rPr>
          <w:rFonts w:ascii="Times New Roman"/>
          <w:sz w:val="24"/>
        </w:rPr>
        <w:br/>
        <w:tab/>
      </w:r>
      <w:r>
        <w:rPr>
          <w:rFonts w:ascii="Times New Roman"/>
          <w:sz w:val="24"/>
        </w:rPr>
        <w:t>C)    the marginal cost of the book is greater than its marginal benefit.</w:t>
      </w:r>
      <w:r>
        <w:rPr>
          <w:rFonts w:ascii="Times New Roman"/>
          <w:sz w:val="24"/>
        </w:rPr>
        <w:br/>
        <w:tab/>
      </w:r>
      <w:r>
        <w:rPr>
          <w:rFonts w:ascii="Times New Roman"/>
          <w:sz w:val="24"/>
        </w:rPr>
        <w:t>D)    the marginal benefit of the book is greater than its marginal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130)</w:t>
        <w:tab/>
      </w:r>
      <w:r>
        <w:rPr>
          <w:rFonts w:ascii="Times New Roman"/>
          <w:sz w:val="24"/>
        </w:rPr>
        <w:t>From an economic perspective, when a consumer decides to buy more life insurance, the consumer has most likely concluded that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marginal cost of more insurance coverage is negative.</w:t>
      </w:r>
      <w:r>
        <w:rPr>
          <w:rFonts w:ascii="Times New Roman"/>
          <w:sz w:val="24"/>
        </w:rPr>
        <w:tab/>
        <w:br/>
        <w:tab/>
      </w:r>
      <w:r>
        <w:rPr>
          <w:rFonts w:ascii="Times New Roman"/>
          <w:sz w:val="24"/>
        </w:rPr>
        <w:t>B)    marginal benefit of more insurance coverage is greater than zero.</w:t>
      </w:r>
      <w:r>
        <w:rPr>
          <w:rFonts w:ascii="Times New Roman"/>
          <w:sz w:val="24"/>
        </w:rPr>
        <w:br/>
        <w:tab/>
      </w:r>
      <w:r>
        <w:rPr>
          <w:rFonts w:ascii="Times New Roman"/>
          <w:sz w:val="24"/>
        </w:rPr>
        <w:t>C)    marginal benefit of more insurance coverage is greater than the marginal cost.</w:t>
      </w:r>
      <w:r>
        <w:rPr>
          <w:rFonts w:ascii="Times New Roman"/>
          <w:sz w:val="24"/>
        </w:rPr>
        <w:br/>
        <w:tab/>
      </w:r>
      <w:r>
        <w:rPr>
          <w:rFonts w:ascii="Times New Roman"/>
          <w:sz w:val="24"/>
        </w:rPr>
        <w:t>D)    marginal cost of more insurance coverage is equal to the payment for the extra coverage.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131)</w:t>
        <w:tab/>
      </w:r>
      <w:r>
        <w:rPr>
          <w:rFonts w:ascii="Times New Roman"/>
          <w:sz w:val="24"/>
        </w:rPr>
        <w:t>From an economic perspective, when consumers leave a fast-food restaurant because the lines to be served are too long, they have concluded that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marginal cost of waiting is less than the marginal benefit of eating in that restaurant.</w:t>
      </w:r>
      <w:r>
        <w:rPr>
          <w:rFonts w:ascii="Times New Roman"/>
          <w:sz w:val="24"/>
        </w:rPr>
        <w:tab/>
        <w:br/>
        <w:tab/>
      </w:r>
      <w:r>
        <w:rPr>
          <w:rFonts w:ascii="Times New Roman"/>
          <w:sz w:val="24"/>
        </w:rPr>
        <w:t>B)    marginal cost of waiting is greater than the marginal benefit of eating in that restaurant.</w:t>
      </w:r>
      <w:r>
        <w:rPr>
          <w:rFonts w:ascii="Times New Roman"/>
          <w:sz w:val="24"/>
        </w:rPr>
        <w:br/>
        <w:tab/>
      </w:r>
      <w:r>
        <w:rPr>
          <w:rFonts w:ascii="Times New Roman"/>
          <w:sz w:val="24"/>
        </w:rPr>
        <w:t>C)    management is exhibiting irrational behavior by not considering the marginal cost and the marginal benefit of standing in line by the consumer.</w:t>
      </w:r>
      <w:r>
        <w:rPr>
          <w:rFonts w:ascii="Times New Roman"/>
          <w:sz w:val="24"/>
        </w:rPr>
        <w:br/>
        <w:tab/>
      </w:r>
      <w:r>
        <w:rPr>
          <w:rFonts w:ascii="Times New Roman"/>
          <w:sz w:val="24"/>
        </w:rPr>
        <w:t>D)    management is making an assumption that other things are equal.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132)</w:t>
        <w:tab/>
      </w:r>
      <w:r>
        <w:rPr>
          <w:rFonts w:ascii="Times New Roman"/>
          <w:sz w:val="24"/>
        </w:rPr>
        <w:t>Which of the following best represents the economic perspective used in customer decision making at fast-food restaurants?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customers selecting the shortest line.</w:t>
      </w:r>
      <w:r>
        <w:rPr>
          <w:rFonts w:ascii="Times New Roman"/>
          <w:sz w:val="24"/>
        </w:rPr>
        <w:tab/>
        <w:br/>
        <w:tab/>
      </w:r>
      <w:r>
        <w:rPr>
          <w:rFonts w:ascii="Times New Roman"/>
          <w:sz w:val="24"/>
        </w:rPr>
        <w:t>B)    decisions for which marginal costs exceed marginal benefits.</w:t>
      </w:r>
      <w:r>
        <w:rPr>
          <w:rFonts w:ascii="Times New Roman"/>
          <w:sz w:val="24"/>
        </w:rPr>
        <w:br/>
        <w:tab/>
      </w:r>
      <w:r>
        <w:rPr>
          <w:rFonts w:ascii="Times New Roman"/>
          <w:sz w:val="24"/>
        </w:rPr>
        <w:t>C)    all customer lines tending to be of different lengths.</w:t>
      </w:r>
      <w:r>
        <w:rPr>
          <w:rFonts w:ascii="Times New Roman"/>
          <w:sz w:val="24"/>
        </w:rPr>
        <w:br/>
        <w:tab/>
      </w:r>
      <w:r>
        <w:rPr>
          <w:rFonts w:ascii="Times New Roman"/>
          <w:sz w:val="24"/>
        </w:rPr>
        <w:t>D)    irrational purchasing of high-fat-content food.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133)</w:t>
        <w:tab/>
      </w:r>
      <w:r>
        <w:rPr>
          <w:rFonts w:ascii="Times New Roman"/>
          <w:sz w:val="24"/>
        </w:rPr>
        <w:t>At fast-food restaurants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consumers enjoy complete and accurate information.</w:t>
      </w:r>
      <w:r>
        <w:rPr>
          <w:rFonts w:ascii="Times New Roman"/>
          <w:sz w:val="24"/>
        </w:rPr>
        <w:tab/>
        <w:br/>
        <w:tab/>
      </w:r>
      <w:r>
        <w:rPr>
          <w:rFonts w:ascii="Times New Roman"/>
          <w:sz w:val="24"/>
        </w:rPr>
        <w:t>B)    decisions are usually made by trial and error.</w:t>
      </w:r>
      <w:r>
        <w:rPr>
          <w:rFonts w:ascii="Times New Roman"/>
          <w:sz w:val="24"/>
        </w:rPr>
        <w:br/>
        <w:tab/>
      </w:r>
      <w:r>
        <w:rPr>
          <w:rFonts w:ascii="Times New Roman"/>
          <w:sz w:val="24"/>
        </w:rPr>
        <w:t>C)    decisions entail comparisons of marginal costs and marginal benefits.</w:t>
      </w:r>
      <w:r>
        <w:rPr>
          <w:rFonts w:ascii="Times New Roman"/>
          <w:sz w:val="24"/>
        </w:rPr>
        <w:br/>
        <w:tab/>
      </w:r>
      <w:r>
        <w:rPr>
          <w:rFonts w:ascii="Times New Roman"/>
          <w:sz w:val="24"/>
        </w:rPr>
        <w:t>D)    benefits always exceed costs.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134)</w:t>
        <w:tab/>
      </w:r>
      <w:r>
        <w:rPr>
          <w:rFonts w:ascii="Times New Roman"/>
          <w:sz w:val="24"/>
        </w:rPr>
        <w:t>Consumers might leave a fast-food restaurant without being served because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they are misinformed about the marginal cost and marginal benefits of the food being served.</w:t>
      </w:r>
      <w:r>
        <w:rPr>
          <w:rFonts w:ascii="Times New Roman"/>
          <w:sz w:val="24"/>
        </w:rPr>
        <w:tab/>
        <w:br/>
        <w:tab/>
      </w:r>
      <w:r>
        <w:rPr>
          <w:rFonts w:ascii="Times New Roman"/>
          <w:sz w:val="24"/>
        </w:rPr>
        <w:t>B)    they conclude that the marginal cost (monetary plus time costs) exceeds the marginal benefit.</w:t>
      </w:r>
      <w:r>
        <w:rPr>
          <w:rFonts w:ascii="Times New Roman"/>
          <w:sz w:val="24"/>
        </w:rPr>
        <w:br/>
        <w:tab/>
      </w:r>
      <w:r>
        <w:rPr>
          <w:rFonts w:ascii="Times New Roman"/>
          <w:sz w:val="24"/>
        </w:rPr>
        <w:t>C)    the environment is not conducive to a rational choice.</w:t>
      </w:r>
      <w:r>
        <w:rPr>
          <w:rFonts w:ascii="Times New Roman"/>
          <w:sz w:val="24"/>
        </w:rPr>
        <w:br/>
        <w:tab/>
      </w:r>
      <w:r>
        <w:rPr>
          <w:rFonts w:ascii="Times New Roman"/>
          <w:sz w:val="24"/>
        </w:rPr>
        <w:t>D)    the lines waiting for service are not of equal length.</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135)</w:t>
        <w:tab/>
      </w:r>
      <w:r>
        <w:rPr>
          <w:rFonts w:ascii="Times New Roman"/>
          <w:sz w:val="24"/>
        </w:rPr>
        <w:t>The process of observing real-world behavior, developing hypotheses, testing them against facts, then using the results to construct theories is called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opportunity cost estimation.</w:t>
      </w:r>
      <w:r>
        <w:rPr>
          <w:rFonts w:ascii="Times New Roman"/>
          <w:sz w:val="24"/>
        </w:rPr>
        <w:tab/>
        <w:br/>
        <w:tab/>
      </w:r>
      <w:r>
        <w:rPr>
          <w:rFonts w:ascii="Times New Roman"/>
          <w:sz w:val="24"/>
        </w:rPr>
        <w:t>B)    the scientific method.</w:t>
      </w:r>
      <w:r>
        <w:rPr>
          <w:rFonts w:ascii="Times New Roman"/>
          <w:sz w:val="24"/>
        </w:rPr>
        <w:br/>
        <w:tab/>
      </w:r>
      <w:r>
        <w:rPr>
          <w:rFonts w:ascii="Times New Roman"/>
          <w:sz w:val="24"/>
        </w:rPr>
        <w:t>C)    marginal analysis.</w:t>
      </w:r>
      <w:r>
        <w:rPr>
          <w:rFonts w:ascii="Times New Roman"/>
          <w:sz w:val="24"/>
        </w:rPr>
        <w:br/>
        <w:tab/>
      </w:r>
      <w:r>
        <w:rPr>
          <w:rFonts w:ascii="Times New Roman"/>
          <w:sz w:val="24"/>
        </w:rPr>
        <w:t>D)    normative analysis.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136)</w:t>
        <w:tab/>
      </w:r>
      <w:r>
        <w:rPr>
          <w:rFonts w:ascii="Times New Roman"/>
          <w:sz w:val="24"/>
        </w:rPr>
        <w:t>An economic model is a purposeful simplification of reality, whose function includes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understanding the full complexity of the real world.</w:t>
      </w:r>
      <w:r>
        <w:rPr>
          <w:rFonts w:ascii="Times New Roman"/>
          <w:sz w:val="24"/>
        </w:rPr>
        <w:tab/>
        <w:br/>
        <w:tab/>
      </w:r>
      <w:r>
        <w:rPr>
          <w:rFonts w:ascii="Times New Roman"/>
          <w:sz w:val="24"/>
        </w:rPr>
        <w:t>B)    predicting the behavior of each and every individual or organization.</w:t>
      </w:r>
      <w:r>
        <w:rPr>
          <w:rFonts w:ascii="Times New Roman"/>
          <w:sz w:val="24"/>
        </w:rPr>
        <w:br/>
        <w:tab/>
      </w:r>
      <w:r>
        <w:rPr>
          <w:rFonts w:ascii="Times New Roman"/>
          <w:sz w:val="24"/>
        </w:rPr>
        <w:t>C)    analyzing the behavior of a typical or average consumer or firm.</w:t>
      </w:r>
      <w:r>
        <w:rPr>
          <w:rFonts w:ascii="Times New Roman"/>
          <w:sz w:val="24"/>
        </w:rPr>
        <w:br/>
        <w:tab/>
      </w:r>
      <w:r>
        <w:rPr>
          <w:rFonts w:ascii="Times New Roman"/>
          <w:sz w:val="24"/>
        </w:rPr>
        <w:t>D)    forecasting random economic events with a high level of accuracy.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137)</w:t>
        <w:tab/>
      </w:r>
      <w:r>
        <w:rPr>
          <w:rFonts w:ascii="Times New Roman"/>
          <w:sz w:val="24"/>
        </w:rPr>
        <w:t>The economic principle that the "unemployment rate will tend to increase as the economy moves into a recession" is an example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normative statement.</w:t>
      </w:r>
      <w:r>
        <w:rPr>
          <w:rFonts w:ascii="Times New Roman"/>
          <w:sz w:val="24"/>
        </w:rPr>
        <w:tab/>
        <w:br/>
        <w:tab/>
      </w:r>
      <w:r>
        <w:rPr>
          <w:rFonts w:ascii="Times New Roman"/>
          <w:sz w:val="24"/>
        </w:rPr>
        <w:t>B)    an assumption.</w:t>
      </w:r>
      <w:r>
        <w:rPr>
          <w:rFonts w:ascii="Times New Roman"/>
          <w:sz w:val="24"/>
        </w:rPr>
        <w:br/>
        <w:tab/>
      </w:r>
      <w:r>
        <w:rPr>
          <w:rFonts w:ascii="Times New Roman"/>
          <w:sz w:val="24"/>
        </w:rPr>
        <w:t>C)    loaded terminology.</w:t>
      </w:r>
      <w:r>
        <w:rPr>
          <w:rFonts w:ascii="Times New Roman"/>
          <w:sz w:val="24"/>
        </w:rPr>
        <w:br/>
        <w:tab/>
      </w:r>
      <w:r>
        <w:rPr>
          <w:rFonts w:ascii="Times New Roman"/>
          <w:sz w:val="24"/>
        </w:rPr>
        <w:t>D)    a generalization.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138)</w:t>
        <w:tab/>
      </w:r>
      <w:r>
        <w:rPr>
          <w:rFonts w:ascii="Times New Roman"/>
          <w:sz w:val="24"/>
        </w:rPr>
        <w:t>An economic hypothesis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has the same meaning as an economic principle or economic law.</w:t>
      </w:r>
      <w:r>
        <w:rPr>
          <w:rFonts w:ascii="Times New Roman"/>
          <w:sz w:val="24"/>
        </w:rPr>
        <w:tab/>
        <w:br/>
        <w:tab/>
      </w:r>
      <w:r>
        <w:rPr>
          <w:rFonts w:ascii="Times New Roman"/>
          <w:sz w:val="24"/>
        </w:rPr>
        <w:t>B)    is usually a normative statement.</w:t>
      </w:r>
      <w:r>
        <w:rPr>
          <w:rFonts w:ascii="Times New Roman"/>
          <w:sz w:val="24"/>
        </w:rPr>
        <w:br/>
        <w:tab/>
      </w:r>
      <w:r>
        <w:rPr>
          <w:rFonts w:ascii="Times New Roman"/>
          <w:sz w:val="24"/>
        </w:rPr>
        <w:t>C)    is a possible explanation of cause and effect.</w:t>
      </w:r>
      <w:r>
        <w:rPr>
          <w:rFonts w:ascii="Times New Roman"/>
          <w:sz w:val="24"/>
        </w:rPr>
        <w:br/>
        <w:tab/>
      </w:r>
      <w:r>
        <w:rPr>
          <w:rFonts w:ascii="Times New Roman"/>
          <w:sz w:val="24"/>
        </w:rPr>
        <w:t>D)    is a stronger generalization than an economic law.</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139)</w:t>
        <w:tab/>
      </w:r>
      <w:r>
        <w:rPr>
          <w:rFonts w:ascii="Times New Roman"/>
          <w:b w:val="false"/>
          <w:i w:val="false"/>
          <w:color w:val="000000"/>
          <w:sz w:val="24"/>
        </w:rPr>
        <w:t xml:space="preserve">Which of the following terms implies the   </w:t>
      </w:r>
      <w:r>
        <w:rPr>
          <w:rFonts w:ascii="Times New Roman"/>
          <w:b w:val="false"/>
          <w:i/>
          <w:color w:val="000000"/>
          <w:sz w:val="24"/>
        </w:rPr>
        <w:t>least</w:t>
      </w:r>
      <w:r>
        <w:rPr>
          <w:rFonts w:ascii="Times New Roman"/>
          <w:b w:val="false"/>
          <w:i w:val="false"/>
          <w:color w:val="000000"/>
          <w:sz w:val="24"/>
        </w:rPr>
        <w:t xml:space="preserve"> degree of confidence in an economic generalization?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hypothesis</w:t>
      </w:r>
      <w:r>
        <w:rPr>
          <w:rFonts w:ascii="Times New Roman"/>
          <w:sz w:val="24"/>
        </w:rPr>
        <w:tab/>
        <w:br/>
        <w:tab/>
      </w:r>
      <w:r>
        <w:rPr>
          <w:rFonts w:ascii="Times New Roman"/>
          <w:sz w:val="24"/>
        </w:rPr>
        <w:t>B)    theory</w:t>
      </w:r>
      <w:r>
        <w:rPr>
          <w:rFonts w:ascii="Times New Roman"/>
          <w:sz w:val="24"/>
        </w:rPr>
        <w:br/>
        <w:tab/>
      </w:r>
      <w:r>
        <w:rPr>
          <w:rFonts w:ascii="Times New Roman"/>
          <w:sz w:val="24"/>
        </w:rPr>
        <w:t>C)    principle</w:t>
      </w:r>
      <w:r>
        <w:rPr>
          <w:rFonts w:ascii="Times New Roman"/>
          <w:sz w:val="24"/>
        </w:rPr>
        <w:br/>
        <w:tab/>
      </w:r>
      <w:r>
        <w:rPr>
          <w:rFonts w:ascii="Times New Roman"/>
          <w:sz w:val="24"/>
        </w:rPr>
        <w:t>D)    law</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140)</w:t>
        <w:tab/>
      </w:r>
      <w:r>
        <w:rPr>
          <w:rFonts w:ascii="Times New Roman"/>
          <w:b w:val="false"/>
          <w:i w:val="false"/>
          <w:color w:val="000000"/>
          <w:sz w:val="24"/>
        </w:rPr>
        <w:t xml:space="preserve">Which of the following terms implies the   </w:t>
      </w:r>
      <w:r>
        <w:rPr>
          <w:rFonts w:ascii="Times New Roman"/>
          <w:b w:val="false"/>
          <w:i/>
          <w:color w:val="000000"/>
          <w:sz w:val="24"/>
        </w:rPr>
        <w:t>greatest</w:t>
      </w:r>
      <w:r>
        <w:rPr>
          <w:rFonts w:ascii="Times New Roman"/>
          <w:b w:val="false"/>
          <w:i w:val="false"/>
          <w:color w:val="000000"/>
          <w:sz w:val="24"/>
        </w:rPr>
        <w:t xml:space="preserve"> degree of confidence in an economic generalization?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hypothesis</w:t>
      </w:r>
      <w:r>
        <w:rPr>
          <w:rFonts w:ascii="Times New Roman"/>
          <w:sz w:val="24"/>
        </w:rPr>
        <w:tab/>
        <w:br/>
        <w:tab/>
      </w:r>
      <w:r>
        <w:rPr>
          <w:rFonts w:ascii="Times New Roman"/>
          <w:sz w:val="24"/>
        </w:rPr>
        <w:t>B)    comparison</w:t>
      </w:r>
      <w:r>
        <w:rPr>
          <w:rFonts w:ascii="Times New Roman"/>
          <w:sz w:val="24"/>
        </w:rPr>
        <w:br/>
        <w:tab/>
      </w:r>
      <w:r>
        <w:rPr>
          <w:rFonts w:ascii="Times New Roman"/>
          <w:sz w:val="24"/>
        </w:rPr>
        <w:t>C)    theory</w:t>
      </w:r>
      <w:r>
        <w:rPr>
          <w:rFonts w:ascii="Times New Roman"/>
          <w:sz w:val="24"/>
        </w:rPr>
        <w:br/>
        <w:tab/>
      </w:r>
      <w:r>
        <w:rPr>
          <w:rFonts w:ascii="Times New Roman"/>
          <w:sz w:val="24"/>
        </w:rPr>
        <w:t>D)    anomaly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141)</w:t>
        <w:tab/>
      </w:r>
      <w:r>
        <w:rPr>
          <w:rFonts w:ascii="Times New Roman"/>
          <w:sz w:val="24"/>
        </w:rPr>
        <w:t>A well-tested economic theory is often called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hypothesis.</w:t>
      </w:r>
      <w:r>
        <w:rPr>
          <w:rFonts w:ascii="Times New Roman"/>
          <w:sz w:val="24"/>
        </w:rPr>
        <w:tab/>
        <w:br/>
        <w:tab/>
      </w:r>
      <w:r>
        <w:rPr>
          <w:rFonts w:ascii="Times New Roman"/>
          <w:sz w:val="24"/>
        </w:rPr>
        <w:t>B)    a prototype.</w:t>
      </w:r>
      <w:r>
        <w:rPr>
          <w:rFonts w:ascii="Times New Roman"/>
          <w:sz w:val="24"/>
        </w:rPr>
        <w:br/>
        <w:tab/>
      </w:r>
      <w:r>
        <w:rPr>
          <w:rFonts w:ascii="Times New Roman"/>
          <w:sz w:val="24"/>
        </w:rPr>
        <w:t>C)    a principle.</w:t>
      </w:r>
      <w:r>
        <w:rPr>
          <w:rFonts w:ascii="Times New Roman"/>
          <w:sz w:val="24"/>
        </w:rPr>
        <w:br/>
        <w:tab/>
      </w:r>
      <w:r>
        <w:rPr>
          <w:rFonts w:ascii="Times New Roman"/>
          <w:sz w:val="24"/>
        </w:rPr>
        <w:t>D)    an anomaly.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142)</w:t>
        <w:tab/>
      </w:r>
      <w:r>
        <w:rPr>
          <w:rFonts w:ascii="Times New Roman"/>
          <w:sz w:val="24"/>
        </w:rPr>
        <w:t>The scientific method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not applicable to economics because economics deals with human beings.</w:t>
      </w:r>
      <w:r>
        <w:rPr>
          <w:rFonts w:ascii="Times New Roman"/>
          <w:sz w:val="24"/>
        </w:rPr>
        <w:tab/>
        <w:br/>
        <w:tab/>
      </w:r>
      <w:r>
        <w:rPr>
          <w:rFonts w:ascii="Times New Roman"/>
          <w:sz w:val="24"/>
        </w:rPr>
        <w:t>B)    also known as the economic perspective.</w:t>
      </w:r>
      <w:r>
        <w:rPr>
          <w:rFonts w:ascii="Times New Roman"/>
          <w:sz w:val="24"/>
        </w:rPr>
        <w:br/>
        <w:tab/>
      </w:r>
      <w:r>
        <w:rPr>
          <w:rFonts w:ascii="Times New Roman"/>
          <w:sz w:val="24"/>
        </w:rPr>
        <w:t>C)    employed to form hypotheses out of existing laws and theories.</w:t>
      </w:r>
      <w:r>
        <w:rPr>
          <w:rFonts w:ascii="Times New Roman"/>
          <w:sz w:val="24"/>
        </w:rPr>
        <w:br/>
        <w:tab/>
      </w:r>
      <w:r>
        <w:rPr>
          <w:rFonts w:ascii="Times New Roman"/>
          <w:sz w:val="24"/>
        </w:rPr>
        <w:t>D)    used by economists and other social scientists, as well as by physical scientists and life scientists, to formulate and test hypotheses.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143)</w:t>
        <w:tab/>
      </w:r>
      <w:r>
        <w:rPr>
          <w:rFonts w:ascii="Times New Roman"/>
          <w:sz w:val="24"/>
        </w:rPr>
        <w:t>The process by which economists test hypotheses against facts to develop theories, principles, and models is called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economic perspective.</w:t>
      </w:r>
      <w:r>
        <w:rPr>
          <w:rFonts w:ascii="Times New Roman"/>
          <w:sz w:val="24"/>
        </w:rPr>
        <w:tab/>
        <w:br/>
        <w:tab/>
      </w:r>
      <w:r>
        <w:rPr>
          <w:rFonts w:ascii="Times New Roman"/>
          <w:sz w:val="24"/>
        </w:rPr>
        <w:t>B)    the scientific method.</w:t>
      </w:r>
      <w:r>
        <w:rPr>
          <w:rFonts w:ascii="Times New Roman"/>
          <w:sz w:val="24"/>
        </w:rPr>
        <w:br/>
        <w:tab/>
      </w:r>
      <w:r>
        <w:rPr>
          <w:rFonts w:ascii="Times New Roman"/>
          <w:sz w:val="24"/>
        </w:rPr>
        <w:t>C)    policy economics.</w:t>
      </w:r>
      <w:r>
        <w:rPr>
          <w:rFonts w:ascii="Times New Roman"/>
          <w:sz w:val="24"/>
        </w:rPr>
        <w:br/>
        <w:tab/>
      </w:r>
      <w:r>
        <w:rPr>
          <w:rFonts w:ascii="Times New Roman"/>
          <w:sz w:val="24"/>
        </w:rPr>
        <w:t>D)    microeconomics.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144)</w:t>
        <w:tab/>
      </w:r>
      <w:r>
        <w:rPr>
          <w:rFonts w:ascii="Times New Roman"/>
          <w:sz w:val="24"/>
        </w:rPr>
        <w:t>Economic theories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are useless because they are not based on laboratory experimentation.</w:t>
      </w:r>
      <w:r>
        <w:rPr>
          <w:rFonts w:ascii="Times New Roman"/>
          <w:sz w:val="24"/>
        </w:rPr>
        <w:tab/>
        <w:br/>
        <w:tab/>
      </w:r>
      <w:r>
        <w:rPr>
          <w:rFonts w:ascii="Times New Roman"/>
          <w:sz w:val="24"/>
        </w:rPr>
        <w:t>B)    that are true for individual economic units are never true for the economy as a whole.</w:t>
      </w:r>
      <w:r>
        <w:rPr>
          <w:rFonts w:ascii="Times New Roman"/>
          <w:sz w:val="24"/>
        </w:rPr>
        <w:br/>
        <w:tab/>
      </w:r>
      <w:r>
        <w:rPr>
          <w:rFonts w:ascii="Times New Roman"/>
          <w:sz w:val="24"/>
        </w:rPr>
        <w:t>C)    are generalizations based on hypotheses tested and supported with observed facts.</w:t>
      </w:r>
      <w:r>
        <w:rPr>
          <w:rFonts w:ascii="Times New Roman"/>
          <w:sz w:val="24"/>
        </w:rPr>
        <w:br/>
        <w:tab/>
      </w:r>
      <w:r>
        <w:rPr>
          <w:rFonts w:ascii="Times New Roman"/>
          <w:sz w:val="24"/>
        </w:rPr>
        <w:t>D)    are abstractions and therefore of no application to real situations.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145)</w:t>
        <w:tab/>
      </w:r>
      <w:r>
        <w:rPr>
          <w:rFonts w:ascii="Times New Roman"/>
          <w:b w:val="false"/>
          <w:i w:val="false"/>
          <w:color w:val="000000"/>
          <w:sz w:val="24"/>
        </w:rPr>
        <w:t xml:space="preserve">Which of the following is a   </w:t>
      </w:r>
      <w:r>
        <w:rPr>
          <w:rFonts w:ascii="Times New Roman"/>
          <w:b w:val="false"/>
          <w:i/>
          <w:color w:val="000000"/>
          <w:sz w:val="24"/>
        </w:rPr>
        <w:t>correct</w:t>
      </w:r>
      <w:r>
        <w:rPr>
          <w:rFonts w:ascii="Times New Roman"/>
          <w:b w:val="false"/>
          <w:i w:val="false"/>
          <w:color w:val="000000"/>
          <w:sz w:val="24"/>
        </w:rPr>
        <w:t xml:space="preserve"> statement?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Economic concepts or laws that are valid during recessions are necessarily valid during prosperity.</w:t>
      </w:r>
      <w:r>
        <w:rPr>
          <w:rFonts w:ascii="Times New Roman"/>
          <w:sz w:val="24"/>
        </w:rPr>
        <w:tab/>
        <w:br/>
        <w:tab/>
      </w:r>
      <w:r>
        <w:rPr>
          <w:rFonts w:ascii="Times New Roman"/>
          <w:sz w:val="24"/>
        </w:rPr>
        <w:t>B)    Although they are generalizations, economic laws are useful because they allow us to predict and therefore influence or adjust to events.</w:t>
      </w:r>
      <w:r>
        <w:rPr>
          <w:rFonts w:ascii="Times New Roman"/>
          <w:sz w:val="24"/>
        </w:rPr>
        <w:br/>
        <w:tab/>
      </w:r>
      <w:r>
        <w:rPr>
          <w:rFonts w:ascii="Times New Roman"/>
          <w:sz w:val="24"/>
        </w:rPr>
        <w:t>C)    Economists use the scientific method. Therefore, economic laws are as quantitatively precise as the laws of physics or chemistry.</w:t>
      </w:r>
      <w:r>
        <w:rPr>
          <w:rFonts w:ascii="Times New Roman"/>
          <w:sz w:val="24"/>
        </w:rPr>
        <w:br/>
        <w:tab/>
      </w:r>
      <w:r>
        <w:rPr>
          <w:rFonts w:ascii="Times New Roman"/>
          <w:b w:val="false"/>
          <w:i w:val="false"/>
          <w:color w:val="000000"/>
          <w:sz w:val="24"/>
        </w:rPr>
        <w:t>D)    Because economics is primarily concerned with questions of "ought," it is a branch of applied ethics and not scientific.</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146)</w:t>
        <w:tab/>
      </w:r>
      <w:r>
        <w:rPr>
          <w:rFonts w:ascii="Times New Roman"/>
          <w:sz w:val="24"/>
        </w:rPr>
        <w:t>In constructing models, economists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make simplifying assumptions.</w:t>
      </w:r>
      <w:r>
        <w:rPr>
          <w:rFonts w:ascii="Times New Roman"/>
          <w:sz w:val="24"/>
        </w:rPr>
        <w:tab/>
        <w:br/>
        <w:tab/>
      </w:r>
      <w:r>
        <w:rPr>
          <w:rFonts w:ascii="Times New Roman"/>
          <w:sz w:val="24"/>
        </w:rPr>
        <w:t>B)    include all available information.</w:t>
      </w:r>
      <w:r>
        <w:rPr>
          <w:rFonts w:ascii="Times New Roman"/>
          <w:sz w:val="24"/>
        </w:rPr>
        <w:br/>
        <w:tab/>
      </w:r>
      <w:r>
        <w:rPr>
          <w:rFonts w:ascii="Times New Roman"/>
          <w:sz w:val="24"/>
        </w:rPr>
        <w:t>C)    must use mathematical equations.</w:t>
      </w:r>
      <w:r>
        <w:rPr>
          <w:rFonts w:ascii="Times New Roman"/>
          <w:sz w:val="24"/>
        </w:rPr>
        <w:br/>
        <w:tab/>
      </w:r>
      <w:r>
        <w:rPr>
          <w:rFonts w:ascii="Times New Roman"/>
          <w:sz w:val="24"/>
        </w:rPr>
        <w:t>D)    attempt to duplicate the real world.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147)</w:t>
        <w:tab/>
      </w:r>
      <w:r>
        <w:rPr>
          <w:rFonts w:ascii="Times New Roman"/>
          <w:sz w:val="24"/>
        </w:rPr>
        <w:t>The Latin term "ceteris paribus" means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that if event A precedes event B, A has caused B.</w:t>
      </w:r>
      <w:r>
        <w:rPr>
          <w:rFonts w:ascii="Times New Roman"/>
          <w:sz w:val="24"/>
        </w:rPr>
        <w:tab/>
        <w:br/>
        <w:tab/>
      </w:r>
      <w:r>
        <w:rPr>
          <w:rFonts w:ascii="Times New Roman"/>
          <w:sz w:val="24"/>
        </w:rPr>
        <w:t>B)    that economics deals with facts, not values.</w:t>
      </w:r>
      <w:r>
        <w:rPr>
          <w:rFonts w:ascii="Times New Roman"/>
          <w:sz w:val="24"/>
        </w:rPr>
        <w:br/>
        <w:tab/>
      </w:r>
      <w:r>
        <w:rPr>
          <w:rFonts w:ascii="Times New Roman"/>
          <w:sz w:val="24"/>
        </w:rPr>
        <w:t>C)    other things equal.</w:t>
      </w:r>
      <w:r>
        <w:rPr>
          <w:rFonts w:ascii="Times New Roman"/>
          <w:sz w:val="24"/>
        </w:rPr>
        <w:br/>
        <w:tab/>
      </w:r>
      <w:r>
        <w:rPr>
          <w:rFonts w:ascii="Times New Roman"/>
          <w:sz w:val="24"/>
        </w:rPr>
        <w:t>D)    prosperity inevitably follows recession.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148)</w:t>
        <w:tab/>
      </w:r>
      <w:r>
        <w:rPr>
          <w:rFonts w:ascii="Times New Roman"/>
          <w:sz w:val="24"/>
        </w:rPr>
        <w:t>The basic purpose of the other-things-equal assumption is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allow one to reason about the relationship between variables    </w:t>
      </w:r>
      <w:r>
        <w:rPr>
          <w:rFonts w:ascii="Times New Roman"/>
          <w:b w:val="false"/>
          <w:i/>
          <w:color w:val="000000"/>
          <w:sz w:val="24"/>
        </w:rPr>
        <w:t>X</w:t>
      </w:r>
      <w:r>
        <w:rPr>
          <w:rFonts w:ascii="Times New Roman"/>
          <w:b w:val="false"/>
          <w:i w:val="false"/>
          <w:color w:val="000000"/>
          <w:sz w:val="24"/>
        </w:rPr>
        <w:t xml:space="preserve"> and    </w:t>
      </w:r>
      <w:r>
        <w:rPr>
          <w:rFonts w:ascii="Times New Roman"/>
          <w:b w:val="false"/>
          <w:i/>
          <w:color w:val="000000"/>
          <w:sz w:val="24"/>
        </w:rPr>
        <w:t>Y</w:t>
      </w:r>
      <w:r>
        <w:rPr>
          <w:rFonts w:ascii="Times New Roman"/>
          <w:b w:val="false"/>
          <w:i w:val="false"/>
          <w:color w:val="000000"/>
          <w:sz w:val="24"/>
        </w:rPr>
        <w:t xml:space="preserve"> without the intrusion of variable    </w:t>
      </w:r>
      <w:r>
        <w:rPr>
          <w:rFonts w:ascii="Times New Roman"/>
          <w:b w:val="false"/>
          <w:i/>
          <w:color w:val="000000"/>
          <w:sz w:val="24"/>
        </w:rPr>
        <w:t>Z</w:t>
      </w:r>
      <w:r>
        <w:rPr>
          <w:rFonts w:ascii="Times New Roman"/>
          <w:b w:val="false"/>
          <w:i w:val="false"/>
          <w:color w:val="000000"/>
          <w:sz w:val="24"/>
        </w:rPr>
        <w:t>.</w:t>
      </w:r>
      <w:r>
        <w:rPr>
          <w:rFonts w:ascii="Times New Roman"/>
          <w:sz w:val="24"/>
        </w:rPr>
      </w:r>
      <w:r>
        <w:rPr>
          <w:rFonts w:ascii="Times New Roman"/>
          <w:sz w:val="24"/>
        </w:rPr>
        <w:tab/>
        <w:br/>
        <w:tab/>
      </w:r>
      <w:r>
        <w:rPr>
          <w:rFonts w:ascii="Times New Roman"/>
          <w:sz w:val="24"/>
        </w:rPr>
        <w:t>B)    allow one to focus upon micro variables by ignoring macro variables.</w:t>
      </w:r>
      <w:r>
        <w:rPr>
          <w:rFonts w:ascii="Times New Roman"/>
          <w:sz w:val="24"/>
        </w:rPr>
        <w:br/>
        <w:tab/>
      </w:r>
      <w:r>
        <w:rPr>
          <w:rFonts w:ascii="Times New Roman"/>
          <w:sz w:val="24"/>
        </w:rPr>
        <w:t>C)    allow one to focus upon macro variables by ignoring micro variables.</w:t>
      </w:r>
      <w:r>
        <w:rPr>
          <w:rFonts w:ascii="Times New Roman"/>
          <w:sz w:val="24"/>
        </w:rPr>
        <w:br/>
        <w:tab/>
      </w:r>
      <w:r>
        <w:rPr>
          <w:rFonts w:ascii="Times New Roman"/>
          <w:b w:val="false"/>
          <w:i w:val="false"/>
          <w:color w:val="000000"/>
          <w:sz w:val="24"/>
        </w:rPr>
        <w:t xml:space="preserve">D)    determine whether    </w:t>
      </w:r>
      <w:r>
        <w:rPr>
          <w:rFonts w:ascii="Times New Roman"/>
          <w:b w:val="false"/>
          <w:i/>
          <w:color w:val="000000"/>
          <w:sz w:val="24"/>
        </w:rPr>
        <w:t>X</w:t>
      </w:r>
      <w:r>
        <w:rPr>
          <w:rFonts w:ascii="Times New Roman"/>
          <w:b w:val="false"/>
          <w:i w:val="false"/>
          <w:color w:val="000000"/>
          <w:sz w:val="24"/>
        </w:rPr>
        <w:t xml:space="preserve"> causes    </w:t>
      </w:r>
      <w:r>
        <w:rPr>
          <w:rFonts w:ascii="Times New Roman"/>
          <w:b w:val="false"/>
          <w:i/>
          <w:color w:val="000000"/>
          <w:sz w:val="24"/>
        </w:rPr>
        <w:t>Y</w:t>
      </w:r>
      <w:r>
        <w:rPr>
          <w:rFonts w:ascii="Times New Roman"/>
          <w:b w:val="false"/>
          <w:i w:val="false"/>
          <w:color w:val="000000"/>
          <w:sz w:val="24"/>
        </w:rPr>
        <w:t xml:space="preserve"> or vice versa.</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149)</w:t>
        <w:tab/>
      </w:r>
      <w:r>
        <w:rPr>
          <w:rFonts w:ascii="Times New Roman"/>
          <w:sz w:val="24"/>
        </w:rPr>
        <w:t>Suppose an economist says that "other things equal, the lower the price of bananas, the greater the amount of bananas purchased." This statement indicates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quantity of bananas purchased determines the price of bananas.</w:t>
      </w:r>
      <w:r>
        <w:rPr>
          <w:rFonts w:ascii="Times New Roman"/>
          <w:sz w:val="24"/>
        </w:rPr>
        <w:tab/>
        <w:br/>
        <w:tab/>
      </w:r>
      <w:r>
        <w:rPr>
          <w:rFonts w:ascii="Times New Roman"/>
          <w:sz w:val="24"/>
        </w:rPr>
        <w:t>B)    all factors other than the price of bananas (for example, consumer tastes and incomes) are assumed to be constant.</w:t>
      </w:r>
      <w:r>
        <w:rPr>
          <w:rFonts w:ascii="Times New Roman"/>
          <w:sz w:val="24"/>
        </w:rPr>
        <w:br/>
        <w:tab/>
      </w:r>
      <w:r>
        <w:rPr>
          <w:rFonts w:ascii="Times New Roman"/>
          <w:sz w:val="24"/>
        </w:rPr>
        <w:t>C)    everyone will buy more bananas when the price falls.</w:t>
      </w:r>
      <w:r>
        <w:rPr>
          <w:rFonts w:ascii="Times New Roman"/>
          <w:sz w:val="24"/>
        </w:rPr>
        <w:br/>
        <w:tab/>
      </w:r>
      <w:r>
        <w:rPr>
          <w:rFonts w:ascii="Times New Roman"/>
          <w:sz w:val="24"/>
        </w:rPr>
        <w:t>D)    one cannot generalize about the relationship between the price of bananas and the quantity purchased.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150)</w:t>
        <w:tab/>
      </w:r>
      <w:r>
        <w:rPr>
          <w:rFonts w:ascii="Times New Roman"/>
          <w:sz w:val="24"/>
        </w:rPr>
        <w:t>The phrase "other things equal" means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associated statement is normative.</w:t>
      </w:r>
      <w:r>
        <w:rPr>
          <w:rFonts w:ascii="Times New Roman"/>
          <w:sz w:val="24"/>
        </w:rPr>
        <w:tab/>
        <w:br/>
        <w:tab/>
      </w:r>
      <w:r>
        <w:rPr>
          <w:rFonts w:ascii="Times New Roman"/>
          <w:sz w:val="24"/>
        </w:rPr>
        <w:t>B)    many variables affect the variable under consideration.</w:t>
      </w:r>
      <w:r>
        <w:rPr>
          <w:rFonts w:ascii="Times New Roman"/>
          <w:sz w:val="24"/>
        </w:rPr>
        <w:br/>
        <w:tab/>
      </w:r>
      <w:r>
        <w:rPr>
          <w:rFonts w:ascii="Times New Roman"/>
          <w:sz w:val="24"/>
        </w:rPr>
        <w:t>C)    a number of relevant variables are assumed to be constant.</w:t>
      </w:r>
      <w:r>
        <w:rPr>
          <w:rFonts w:ascii="Times New Roman"/>
          <w:sz w:val="24"/>
        </w:rPr>
        <w:br/>
        <w:tab/>
      </w:r>
      <w:r>
        <w:rPr>
          <w:rFonts w:ascii="Times New Roman"/>
          <w:b w:val="false"/>
          <w:i w:val="false"/>
          <w:color w:val="000000"/>
          <w:sz w:val="24"/>
        </w:rPr>
        <w:t xml:space="preserve">D)    when variable    </w:t>
      </w:r>
      <w:r>
        <w:rPr>
          <w:rFonts w:ascii="Times New Roman"/>
          <w:b w:val="false"/>
          <w:i/>
          <w:color w:val="000000"/>
          <w:sz w:val="24"/>
        </w:rPr>
        <w:t>X</w:t>
      </w:r>
      <w:r>
        <w:rPr>
          <w:rFonts w:ascii="Times New Roman"/>
          <w:b w:val="false"/>
          <w:i w:val="false"/>
          <w:color w:val="000000"/>
          <w:sz w:val="24"/>
        </w:rPr>
        <w:t xml:space="preserve"> increases, so does related variable    </w:t>
      </w:r>
      <w:r>
        <w:rPr>
          <w:rFonts w:ascii="Times New Roman"/>
          <w:b w:val="false"/>
          <w:i/>
          <w:color w:val="000000"/>
          <w:sz w:val="24"/>
        </w:rPr>
        <w:t>Y</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151)</w:t>
        <w:tab/>
      </w:r>
      <w:r>
        <w:rPr>
          <w:rFonts w:ascii="Times New Roman"/>
          <w:sz w:val="24"/>
        </w:rPr>
        <w:t>Kelly works at an ice cream shop and observes that the number of people buying ice cream varies greatly from day to day. For a couple of weeks, she has recorded the number of people at the shop each day, as well as the daily temperature. If Kelly is using the scientific method to better understand ice cream buying habits, her next step is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conclude definitively that people buy more ice cream when the temperature rises.</w:t>
      </w:r>
      <w:r>
        <w:rPr>
          <w:rFonts w:ascii="Times New Roman"/>
          <w:sz w:val="24"/>
        </w:rPr>
        <w:tab/>
        <w:br/>
        <w:tab/>
      </w:r>
      <w:r>
        <w:rPr>
          <w:rFonts w:ascii="Times New Roman"/>
          <w:sz w:val="24"/>
        </w:rPr>
        <w:t>B)    state her findings as a well-tested economic principle.</w:t>
      </w:r>
      <w:r>
        <w:rPr>
          <w:rFonts w:ascii="Times New Roman"/>
          <w:sz w:val="24"/>
        </w:rPr>
        <w:br/>
        <w:tab/>
      </w:r>
      <w:r>
        <w:rPr>
          <w:rFonts w:ascii="Times New Roman"/>
          <w:sz w:val="24"/>
        </w:rPr>
        <w:t>C)    use the observed data to form a hypothesis about ice cream buying behavior.</w:t>
      </w:r>
      <w:r>
        <w:rPr>
          <w:rFonts w:ascii="Times New Roman"/>
          <w:sz w:val="24"/>
        </w:rPr>
        <w:br/>
        <w:tab/>
      </w:r>
      <w:r>
        <w:rPr>
          <w:rFonts w:ascii="Times New Roman"/>
          <w:sz w:val="24"/>
        </w:rPr>
        <w:t>D)    throw out the data if it does not show a perfect relationship between buying habits and the other information she has collected.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152)</w:t>
        <w:tab/>
      </w:r>
      <w:r>
        <w:rPr>
          <w:rFonts w:ascii="Times New Roman"/>
          <w:sz w:val="24"/>
        </w:rPr>
        <w:t>Rosa works at a gelato shop and observes that the number of people buying gelato varies greatly from day to day. For a couple of weeks, she has recorded the number of people at the shop each day, as well as the daily temperature, and has observed a positive relationship between temperature and the number of customers. Based on her observations, Rosa should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conclude definitively that people buy more gelato when the temperature rises.</w:t>
      </w:r>
      <w:r>
        <w:rPr>
          <w:rFonts w:ascii="Times New Roman"/>
          <w:sz w:val="24"/>
        </w:rPr>
        <w:tab/>
        <w:br/>
        <w:tab/>
      </w:r>
      <w:r>
        <w:rPr>
          <w:rFonts w:ascii="Times New Roman"/>
          <w:sz w:val="24"/>
        </w:rPr>
        <w:t>B)    determine if there are other relevant factors and attempt to hold these constant before drawing conclusions.</w:t>
      </w:r>
      <w:r>
        <w:rPr>
          <w:rFonts w:ascii="Times New Roman"/>
          <w:sz w:val="24"/>
        </w:rPr>
        <w:br/>
        <w:tab/>
      </w:r>
      <w:r>
        <w:rPr>
          <w:rFonts w:ascii="Times New Roman"/>
          <w:sz w:val="24"/>
        </w:rPr>
        <w:t>C)    continue to gather data on the number of visitors and daily temperatures, because eventually other relevant variables will not matter.</w:t>
      </w:r>
      <w:r>
        <w:rPr>
          <w:rFonts w:ascii="Times New Roman"/>
          <w:sz w:val="24"/>
        </w:rPr>
        <w:br/>
        <w:tab/>
      </w:r>
      <w:r>
        <w:rPr>
          <w:rFonts w:ascii="Times New Roman"/>
          <w:sz w:val="24"/>
        </w:rPr>
        <w:t>D)    throw out the data if it does not show a perfect relationship between buying habits and temperature.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153)</w:t>
        <w:tab/>
      </w:r>
      <w:r>
        <w:rPr>
          <w:rFonts w:ascii="Times New Roman"/>
          <w:sz w:val="24"/>
        </w:rPr>
        <w:t>Economic models do not reflect the full complexity of reality, but instead are based 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simplifications.</w:t>
      </w:r>
      <w:r>
        <w:rPr>
          <w:rFonts w:ascii="Times New Roman"/>
          <w:sz w:val="24"/>
        </w:rPr>
        <w:tab/>
        <w:br/>
        <w:tab/>
      </w:r>
      <w:r>
        <w:rPr>
          <w:rFonts w:ascii="Times New Roman"/>
          <w:sz w:val="24"/>
        </w:rPr>
        <w:t>B)    trade-offs.</w:t>
      </w:r>
      <w:r>
        <w:rPr>
          <w:rFonts w:ascii="Times New Roman"/>
          <w:sz w:val="24"/>
        </w:rPr>
        <w:br/>
        <w:tab/>
      </w:r>
      <w:r>
        <w:rPr>
          <w:rFonts w:ascii="Times New Roman"/>
          <w:sz w:val="24"/>
        </w:rPr>
        <w:t>C)    value judgments.</w:t>
      </w:r>
      <w:r>
        <w:rPr>
          <w:rFonts w:ascii="Times New Roman"/>
          <w:sz w:val="24"/>
        </w:rPr>
        <w:br/>
        <w:tab/>
      </w:r>
      <w:r>
        <w:rPr>
          <w:rFonts w:ascii="Times New Roman"/>
          <w:sz w:val="24"/>
        </w:rPr>
        <w:t>D)    predictions.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154)</w:t>
        <w:tab/>
      </w:r>
      <w:r>
        <w:rPr>
          <w:rFonts w:ascii="Times New Roman"/>
          <w:sz w:val="24"/>
        </w:rPr>
        <w:t>The role of an assumption in an economic theory is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add realism.</w:t>
      </w:r>
      <w:r>
        <w:rPr>
          <w:rFonts w:ascii="Times New Roman"/>
          <w:sz w:val="24"/>
        </w:rPr>
        <w:tab/>
        <w:br/>
        <w:tab/>
      </w:r>
      <w:r>
        <w:rPr>
          <w:rFonts w:ascii="Times New Roman"/>
          <w:sz w:val="24"/>
        </w:rPr>
        <w:t>B)    prove the theory.</w:t>
      </w:r>
      <w:r>
        <w:rPr>
          <w:rFonts w:ascii="Times New Roman"/>
          <w:sz w:val="24"/>
        </w:rPr>
        <w:br/>
        <w:tab/>
      </w:r>
      <w:r>
        <w:rPr>
          <w:rFonts w:ascii="Times New Roman"/>
          <w:sz w:val="24"/>
        </w:rPr>
        <w:t>C)    cover special cases.</w:t>
      </w:r>
      <w:r>
        <w:rPr>
          <w:rFonts w:ascii="Times New Roman"/>
          <w:sz w:val="24"/>
        </w:rPr>
        <w:br/>
        <w:tab/>
      </w:r>
      <w:r>
        <w:rPr>
          <w:rFonts w:ascii="Times New Roman"/>
          <w:sz w:val="24"/>
        </w:rPr>
        <w:t>D)    simplify the complex reality.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155)</w:t>
        <w:tab/>
      </w:r>
      <w:r>
        <w:rPr>
          <w:rFonts w:ascii="Times New Roman"/>
          <w:b w:val="false"/>
          <w:i w:val="false"/>
          <w:color w:val="000000"/>
          <w:sz w:val="24"/>
        </w:rPr>
        <w:t xml:space="preserve">Another way of saying "  </w:t>
      </w:r>
      <w:r>
        <w:rPr>
          <w:rFonts w:ascii="Times New Roman"/>
          <w:b w:val="false"/>
          <w:i/>
          <w:color w:val="000000"/>
          <w:sz w:val="24"/>
        </w:rPr>
        <w:t>ceteris paribus</w:t>
      </w:r>
      <w:r>
        <w:rPr>
          <w:rFonts w:ascii="Times New Roman"/>
          <w:b w:val="false"/>
          <w:i w:val="false"/>
          <w:color w:val="000000"/>
          <w:sz w:val="24"/>
        </w:rPr>
        <w:t>"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other things equal.</w:t>
      </w:r>
      <w:r>
        <w:rPr>
          <w:rFonts w:ascii="Times New Roman"/>
          <w:sz w:val="24"/>
        </w:rPr>
        <w:tab/>
        <w:br/>
        <w:tab/>
      </w:r>
      <w:r>
        <w:rPr>
          <w:rFonts w:ascii="Times New Roman"/>
          <w:sz w:val="24"/>
        </w:rPr>
        <w:t>B)    in general.</w:t>
      </w:r>
      <w:r>
        <w:rPr>
          <w:rFonts w:ascii="Times New Roman"/>
          <w:sz w:val="24"/>
        </w:rPr>
        <w:br/>
        <w:tab/>
      </w:r>
      <w:r>
        <w:rPr>
          <w:rFonts w:ascii="Times New Roman"/>
          <w:sz w:val="24"/>
        </w:rPr>
        <w:t>C)    in reality.</w:t>
      </w:r>
      <w:r>
        <w:rPr>
          <w:rFonts w:ascii="Times New Roman"/>
          <w:sz w:val="24"/>
        </w:rPr>
        <w:br/>
        <w:tab/>
      </w:r>
      <w:r>
        <w:rPr>
          <w:rFonts w:ascii="Times New Roman"/>
          <w:sz w:val="24"/>
        </w:rPr>
        <w:t>D)    because of this.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156)</w:t>
        <w:tab/>
      </w:r>
      <w:r>
        <w:rPr>
          <w:rFonts w:ascii="Times New Roman"/>
          <w:b w:val="false"/>
          <w:i w:val="false"/>
          <w:color w:val="000000"/>
          <w:sz w:val="24"/>
        </w:rPr>
        <w:t xml:space="preserve">The purpose of the   </w:t>
      </w:r>
      <w:r>
        <w:rPr>
          <w:rFonts w:ascii="Times New Roman"/>
          <w:b w:val="false"/>
          <w:i/>
          <w:color w:val="000000"/>
          <w:sz w:val="24"/>
        </w:rPr>
        <w:t xml:space="preserve">ceteris paribus </w:t>
      </w:r>
      <w:r>
        <w:rPr>
          <w:rFonts w:ascii="Times New Roman"/>
          <w:b w:val="false"/>
          <w:i w:val="false"/>
          <w:color w:val="000000"/>
          <w:sz w:val="24"/>
        </w:rPr>
        <w:t>assumption used in economic analysis is to</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avoid making normative statements.</w:t>
      </w:r>
      <w:r>
        <w:rPr>
          <w:rFonts w:ascii="Times New Roman"/>
          <w:sz w:val="24"/>
        </w:rPr>
        <w:tab/>
        <w:br/>
        <w:tab/>
      </w:r>
      <w:r>
        <w:rPr>
          <w:rFonts w:ascii="Times New Roman"/>
          <w:sz w:val="24"/>
        </w:rPr>
        <w:t>B)    distinguish macroeconomics from microeconomics.</w:t>
      </w:r>
      <w:r>
        <w:rPr>
          <w:rFonts w:ascii="Times New Roman"/>
          <w:sz w:val="24"/>
        </w:rPr>
        <w:br/>
        <w:tab/>
      </w:r>
      <w:r>
        <w:rPr>
          <w:rFonts w:ascii="Times New Roman"/>
          <w:sz w:val="24"/>
        </w:rPr>
        <w:t>C)    make sure that all relevant factors are considered.</w:t>
      </w:r>
      <w:r>
        <w:rPr>
          <w:rFonts w:ascii="Times New Roman"/>
          <w:sz w:val="24"/>
        </w:rPr>
        <w:br/>
        <w:tab/>
      </w:r>
      <w:r>
        <w:rPr>
          <w:rFonts w:ascii="Times New Roman"/>
          <w:sz w:val="24"/>
        </w:rPr>
        <w:t>D)    focus on the effect of a single factor on a certain variable.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157)</w:t>
        <w:tab/>
      </w:r>
      <w:r>
        <w:rPr>
          <w:rFonts w:ascii="Times New Roman"/>
          <w:sz w:val="24"/>
        </w:rPr>
        <w:t>Economists have difficulty applying the scientific method because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economics has a short history.</w:t>
      </w:r>
      <w:r>
        <w:rPr>
          <w:rFonts w:ascii="Times New Roman"/>
          <w:sz w:val="24"/>
        </w:rPr>
        <w:tab/>
        <w:br/>
        <w:tab/>
      </w:r>
      <w:r>
        <w:rPr>
          <w:rFonts w:ascii="Times New Roman"/>
          <w:sz w:val="24"/>
        </w:rPr>
        <w:t>B)    the scientific method does not really apply to economics.</w:t>
      </w:r>
      <w:r>
        <w:rPr>
          <w:rFonts w:ascii="Times New Roman"/>
          <w:sz w:val="24"/>
        </w:rPr>
        <w:br/>
        <w:tab/>
      </w:r>
      <w:r>
        <w:rPr>
          <w:rFonts w:ascii="Times New Roman"/>
          <w:sz w:val="24"/>
        </w:rPr>
        <w:t>C)    people are the focus of economics, and their behavior is highly predictable.</w:t>
      </w:r>
      <w:r>
        <w:rPr>
          <w:rFonts w:ascii="Times New Roman"/>
          <w:sz w:val="24"/>
        </w:rPr>
        <w:br/>
        <w:tab/>
      </w:r>
      <w:r>
        <w:rPr>
          <w:rFonts w:ascii="Times New Roman"/>
          <w:sz w:val="24"/>
        </w:rPr>
        <w:t>D)    controlled laboratory experiments in economics are often not feasible.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158)</w:t>
        <w:tab/>
      </w:r>
      <w:r>
        <w:rPr>
          <w:rFonts w:ascii="Times New Roman"/>
          <w:sz w:val="24"/>
        </w:rPr>
        <w:t>Macroeconomics approaches the study of economics from the viewpoint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entire economy.</w:t>
      </w:r>
      <w:r>
        <w:rPr>
          <w:rFonts w:ascii="Times New Roman"/>
          <w:sz w:val="24"/>
        </w:rPr>
        <w:tab/>
        <w:br/>
        <w:tab/>
      </w:r>
      <w:r>
        <w:rPr>
          <w:rFonts w:ascii="Times New Roman"/>
          <w:sz w:val="24"/>
        </w:rPr>
        <w:t>B)    governmental units.</w:t>
      </w:r>
      <w:r>
        <w:rPr>
          <w:rFonts w:ascii="Times New Roman"/>
          <w:sz w:val="24"/>
        </w:rPr>
        <w:br/>
        <w:tab/>
      </w:r>
      <w:r>
        <w:rPr>
          <w:rFonts w:ascii="Times New Roman"/>
          <w:sz w:val="24"/>
        </w:rPr>
        <w:t>C)    the operation of specific product and resource markets.</w:t>
      </w:r>
      <w:r>
        <w:rPr>
          <w:rFonts w:ascii="Times New Roman"/>
          <w:sz w:val="24"/>
        </w:rPr>
        <w:br/>
        <w:tab/>
      </w:r>
      <w:r>
        <w:rPr>
          <w:rFonts w:ascii="Times New Roman"/>
          <w:sz w:val="24"/>
        </w:rPr>
        <w:t>D)    individual firms.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159)</w:t>
        <w:tab/>
      </w:r>
      <w:r>
        <w:rPr>
          <w:rFonts w:ascii="Times New Roman"/>
          <w:sz w:val="24"/>
        </w:rPr>
        <w:t>Which of the following is associated with macroeconomics?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an examination of the incomes of professional athletes</w:t>
      </w:r>
      <w:r>
        <w:rPr>
          <w:rFonts w:ascii="Times New Roman"/>
          <w:sz w:val="24"/>
        </w:rPr>
        <w:tab/>
        <w:br/>
        <w:tab/>
      </w:r>
      <w:r>
        <w:rPr>
          <w:rFonts w:ascii="Times New Roman"/>
          <w:sz w:val="24"/>
        </w:rPr>
        <w:t>B)    an empirical investigation of the general price level and unemployment rates since 1990</w:t>
      </w:r>
      <w:r>
        <w:rPr>
          <w:rFonts w:ascii="Times New Roman"/>
          <w:sz w:val="24"/>
        </w:rPr>
        <w:br/>
        <w:tab/>
      </w:r>
      <w:r>
        <w:rPr>
          <w:rFonts w:ascii="Times New Roman"/>
          <w:sz w:val="24"/>
        </w:rPr>
        <w:t>C)    a study of the trend of pecan prices since the Second World War</w:t>
      </w:r>
      <w:r>
        <w:rPr>
          <w:rFonts w:ascii="Times New Roman"/>
          <w:sz w:val="24"/>
        </w:rPr>
        <w:br/>
        <w:tab/>
      </w:r>
      <w:r>
        <w:rPr>
          <w:rFonts w:ascii="Times New Roman"/>
          <w:sz w:val="24"/>
        </w:rPr>
        <w:t>D)    a case study of pricing and production in the textbook industry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160)</w:t>
        <w:tab/>
      </w:r>
      <w:r>
        <w:rPr>
          <w:rFonts w:ascii="Times New Roman"/>
          <w:sz w:val="24"/>
        </w:rPr>
        <w:t>The issues of inflation, unemployment, and business cycles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major topics of macroeconomics.</w:t>
      </w:r>
      <w:r>
        <w:rPr>
          <w:rFonts w:ascii="Times New Roman"/>
          <w:sz w:val="24"/>
        </w:rPr>
        <w:tab/>
        <w:br/>
        <w:tab/>
      </w:r>
      <w:r>
        <w:rPr>
          <w:rFonts w:ascii="Times New Roman"/>
          <w:sz w:val="24"/>
        </w:rPr>
        <w:t>B)    not relevant to the U.S. economy.</w:t>
      </w:r>
      <w:r>
        <w:rPr>
          <w:rFonts w:ascii="Times New Roman"/>
          <w:sz w:val="24"/>
        </w:rPr>
        <w:br/>
        <w:tab/>
      </w:r>
      <w:r>
        <w:rPr>
          <w:rFonts w:ascii="Times New Roman"/>
          <w:sz w:val="24"/>
        </w:rPr>
        <w:t>C)    the primary focus of microeconomics.</w:t>
      </w:r>
      <w:r>
        <w:rPr>
          <w:rFonts w:ascii="Times New Roman"/>
          <w:sz w:val="24"/>
        </w:rPr>
        <w:br/>
        <w:tab/>
      </w:r>
      <w:r>
        <w:rPr>
          <w:rFonts w:ascii="Times New Roman"/>
          <w:sz w:val="24"/>
        </w:rPr>
        <w:t>D)    positive economic issues, but not normative issues.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161)</w:t>
        <w:tab/>
      </w:r>
      <w:r>
        <w:rPr>
          <w:rFonts w:ascii="Times New Roman"/>
          <w:sz w:val="24"/>
        </w:rPr>
        <w:t>Which of the following statements pertains most directly to macroeconomics?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Because the minimum wage was raised, Mrs. Olsen decided to enter the labor force.</w:t>
      </w:r>
      <w:r>
        <w:rPr>
          <w:rFonts w:ascii="Times New Roman"/>
          <w:sz w:val="24"/>
        </w:rPr>
        <w:tab/>
        <w:br/>
        <w:tab/>
      </w:r>
      <w:r>
        <w:rPr>
          <w:rFonts w:ascii="Times New Roman"/>
          <w:sz w:val="24"/>
        </w:rPr>
        <w:t>B)    A decline in the price of soybeans caused farmer Wanek to plant more wheat.</w:t>
      </w:r>
      <w:r>
        <w:rPr>
          <w:rFonts w:ascii="Times New Roman"/>
          <w:sz w:val="24"/>
        </w:rPr>
        <w:br/>
        <w:tab/>
      </w:r>
      <w:r>
        <w:rPr>
          <w:rFonts w:ascii="Times New Roman"/>
          <w:sz w:val="24"/>
        </w:rPr>
        <w:t>C)    National income grew by 2.7 percent last year.</w:t>
      </w:r>
      <w:r>
        <w:rPr>
          <w:rFonts w:ascii="Times New Roman"/>
          <w:sz w:val="24"/>
        </w:rPr>
        <w:br/>
        <w:tab/>
      </w:r>
      <w:r>
        <w:rPr>
          <w:rFonts w:ascii="Times New Roman"/>
          <w:sz w:val="24"/>
        </w:rPr>
        <w:t>D)    The Pumpkin Center State Bank increased its interest rate on consumer loans by 1 percentage point.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162)</w:t>
        <w:tab/>
      </w:r>
      <w:r>
        <w:rPr>
          <w:rFonts w:ascii="Times New Roman"/>
          <w:sz w:val="24"/>
        </w:rPr>
        <w:t>Macroeconomics can best be described as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analysis of how a consumer tries to spend income.</w:t>
      </w:r>
      <w:r>
        <w:rPr>
          <w:rFonts w:ascii="Times New Roman"/>
          <w:sz w:val="24"/>
        </w:rPr>
        <w:tab/>
        <w:br/>
        <w:tab/>
      </w:r>
      <w:r>
        <w:rPr>
          <w:rFonts w:ascii="Times New Roman"/>
          <w:sz w:val="24"/>
        </w:rPr>
        <w:t>B)    study of the large aggregates of the economy or the economy as a whole.</w:t>
      </w:r>
      <w:r>
        <w:rPr>
          <w:rFonts w:ascii="Times New Roman"/>
          <w:sz w:val="24"/>
        </w:rPr>
        <w:br/>
        <w:tab/>
      </w:r>
      <w:r>
        <w:rPr>
          <w:rFonts w:ascii="Times New Roman"/>
          <w:sz w:val="24"/>
        </w:rPr>
        <w:t>C)    analysis of how firms attempt to maximize their profits.</w:t>
      </w:r>
      <w:r>
        <w:rPr>
          <w:rFonts w:ascii="Times New Roman"/>
          <w:sz w:val="24"/>
        </w:rPr>
        <w:br/>
        <w:tab/>
      </w:r>
      <w:r>
        <w:rPr>
          <w:rFonts w:ascii="Times New Roman"/>
          <w:sz w:val="24"/>
        </w:rPr>
        <w:t>D)    study of how supply and demand determine prices in individual markets.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163)</w:t>
        <w:tab/>
      </w:r>
      <w:r>
        <w:rPr>
          <w:rFonts w:ascii="Times New Roman"/>
          <w:sz w:val="24"/>
        </w:rPr>
        <w:t>Microeconomics is concerned with</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aggregate or total levels of income, employment, and output.</w:t>
      </w:r>
      <w:r>
        <w:rPr>
          <w:rFonts w:ascii="Times New Roman"/>
          <w:sz w:val="24"/>
        </w:rPr>
        <w:tab/>
        <w:br/>
        <w:tab/>
      </w:r>
      <w:r>
        <w:rPr>
          <w:rFonts w:ascii="Times New Roman"/>
          <w:sz w:val="24"/>
        </w:rPr>
        <w:t>B)    a detailed examination of specific economic units that make up the economic system.</w:t>
      </w:r>
      <w:r>
        <w:rPr>
          <w:rFonts w:ascii="Times New Roman"/>
          <w:sz w:val="24"/>
        </w:rPr>
        <w:br/>
        <w:tab/>
      </w:r>
      <w:r>
        <w:rPr>
          <w:rFonts w:ascii="Times New Roman"/>
          <w:sz w:val="24"/>
        </w:rPr>
        <w:t>C)    positive economics, but not normative economics.</w:t>
      </w:r>
      <w:r>
        <w:rPr>
          <w:rFonts w:ascii="Times New Roman"/>
          <w:sz w:val="24"/>
        </w:rPr>
        <w:br/>
        <w:tab/>
      </w:r>
      <w:r>
        <w:rPr>
          <w:rFonts w:ascii="Times New Roman"/>
          <w:sz w:val="24"/>
        </w:rPr>
        <w:t>D)    establishing an overall view of the operation of the economic system.</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164)</w:t>
        <w:tab/>
      </w:r>
      <w:r>
        <w:rPr>
          <w:rFonts w:ascii="Times New Roman"/>
          <w:sz w:val="24"/>
        </w:rPr>
        <w:t>Which of the following is a microeconomic statement?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real domestic output increased by 1.6 percent last year.</w:t>
      </w:r>
      <w:r>
        <w:rPr>
          <w:rFonts w:ascii="Times New Roman"/>
          <w:sz w:val="24"/>
        </w:rPr>
        <w:tab/>
        <w:br/>
        <w:tab/>
      </w:r>
      <w:r>
        <w:rPr>
          <w:rFonts w:ascii="Times New Roman"/>
          <w:sz w:val="24"/>
        </w:rPr>
        <w:t>B)    Unemployment was 5.2 percent of the labor force last year.</w:t>
      </w:r>
      <w:r>
        <w:rPr>
          <w:rFonts w:ascii="Times New Roman"/>
          <w:sz w:val="24"/>
        </w:rPr>
        <w:br/>
        <w:tab/>
      </w:r>
      <w:r>
        <w:rPr>
          <w:rFonts w:ascii="Times New Roman"/>
          <w:sz w:val="24"/>
        </w:rPr>
        <w:t>C)    The price of smartphones declined 2.8 percent last year.</w:t>
      </w:r>
      <w:r>
        <w:rPr>
          <w:rFonts w:ascii="Times New Roman"/>
          <w:sz w:val="24"/>
        </w:rPr>
        <w:br/>
        <w:tab/>
      </w:r>
      <w:r>
        <w:rPr>
          <w:rFonts w:ascii="Times New Roman"/>
          <w:sz w:val="24"/>
        </w:rPr>
        <w:t>D)    The general price level increased by 1.1 percent last year.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165)</w:t>
        <w:tab/>
      </w:r>
      <w:r>
        <w:rPr>
          <w:rFonts w:ascii="Times New Roman"/>
          <w:sz w:val="24"/>
        </w:rPr>
        <w:t>Which of the following statements is true?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Microeconomics focuses on specific decision-making units of the economy; macroeconomics examines the economy as a whole.</w:t>
      </w:r>
      <w:r>
        <w:rPr>
          <w:rFonts w:ascii="Times New Roman"/>
          <w:sz w:val="24"/>
        </w:rPr>
        <w:tab/>
        <w:br/>
        <w:tab/>
      </w:r>
      <w:r>
        <w:rPr>
          <w:rFonts w:ascii="Times New Roman"/>
          <w:sz w:val="24"/>
        </w:rPr>
        <w:t>B)    Macroeconomics focuses on specific decision-making units of the economy; microeconomics examines the economy as a whole.</w:t>
      </w:r>
      <w:r>
        <w:rPr>
          <w:rFonts w:ascii="Times New Roman"/>
          <w:sz w:val="24"/>
        </w:rPr>
        <w:br/>
        <w:tab/>
      </w:r>
      <w:r>
        <w:rPr>
          <w:rFonts w:ascii="Times New Roman"/>
          <w:sz w:val="24"/>
        </w:rPr>
        <w:t>C)    Every topic in economics is either a microeconomic or a macroeconomic issue; a topic cannot be both.</w:t>
      </w:r>
      <w:r>
        <w:rPr>
          <w:rFonts w:ascii="Times New Roman"/>
          <w:sz w:val="24"/>
        </w:rPr>
        <w:br/>
        <w:tab/>
      </w:r>
      <w:r>
        <w:rPr>
          <w:rFonts w:ascii="Times New Roman"/>
          <w:sz w:val="24"/>
        </w:rPr>
        <w:t>D)    Topics in microeconomics have public policy implications; topics in macroeconomics do not.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166)</w:t>
        <w:tab/>
      </w:r>
      <w:r>
        <w:rPr>
          <w:rFonts w:ascii="Times New Roman"/>
          <w:sz w:val="24"/>
        </w:rPr>
        <w:t>A normative statement is one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based on the law of averages.</w:t>
      </w:r>
      <w:r>
        <w:rPr>
          <w:rFonts w:ascii="Times New Roman"/>
          <w:sz w:val="24"/>
        </w:rPr>
        <w:tab/>
        <w:br/>
        <w:tab/>
      </w:r>
      <w:r>
        <w:rPr>
          <w:rFonts w:ascii="Times New Roman"/>
          <w:sz w:val="24"/>
        </w:rPr>
        <w:t>B)    applies only to microeconomics.</w:t>
      </w:r>
      <w:r>
        <w:rPr>
          <w:rFonts w:ascii="Times New Roman"/>
          <w:sz w:val="24"/>
        </w:rPr>
        <w:br/>
        <w:tab/>
      </w:r>
      <w:r>
        <w:rPr>
          <w:rFonts w:ascii="Times New Roman"/>
          <w:sz w:val="24"/>
        </w:rPr>
        <w:t>C)    applies only to macroeconomics.</w:t>
      </w:r>
      <w:r>
        <w:rPr>
          <w:rFonts w:ascii="Times New Roman"/>
          <w:sz w:val="24"/>
        </w:rPr>
        <w:br/>
        <w:tab/>
      </w:r>
      <w:r>
        <w:rPr>
          <w:rFonts w:ascii="Times New Roman"/>
          <w:sz w:val="24"/>
        </w:rPr>
        <w:t>D)    is based on value judgments.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167)</w:t>
        <w:tab/>
      </w:r>
      <w:r>
        <w:rPr>
          <w:rFonts w:ascii="Times New Roman"/>
          <w:sz w:val="24"/>
        </w:rPr>
        <w:t>A positive statement is one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derived by induction.</w:t>
      </w:r>
      <w:r>
        <w:rPr>
          <w:rFonts w:ascii="Times New Roman"/>
          <w:sz w:val="24"/>
        </w:rPr>
        <w:tab/>
        <w:br/>
        <w:tab/>
      </w:r>
      <w:r>
        <w:rPr>
          <w:rFonts w:ascii="Times New Roman"/>
          <w:sz w:val="24"/>
        </w:rPr>
        <w:t>B)    is derived by deduction.</w:t>
      </w:r>
      <w:r>
        <w:rPr>
          <w:rFonts w:ascii="Times New Roman"/>
          <w:sz w:val="24"/>
        </w:rPr>
        <w:br/>
        <w:tab/>
      </w:r>
      <w:r>
        <w:rPr>
          <w:rFonts w:ascii="Times New Roman"/>
          <w:sz w:val="24"/>
        </w:rPr>
        <w:t>C)    focuses on the best course of action and is based on value judgments.</w:t>
      </w:r>
      <w:r>
        <w:rPr>
          <w:rFonts w:ascii="Times New Roman"/>
          <w:sz w:val="24"/>
        </w:rPr>
        <w:br/>
        <w:tab/>
      </w:r>
      <w:r>
        <w:rPr>
          <w:rFonts w:ascii="Times New Roman"/>
          <w:sz w:val="24"/>
        </w:rPr>
        <w:t>D)    focuses on facts, descriptions, and theoretical relationships.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168)</w:t>
        <w:tab/>
      </w:r>
      <w:r>
        <w:rPr>
          <w:rFonts w:ascii="Times New Roman"/>
          <w:sz w:val="24"/>
        </w:rPr>
        <w:t>Which of the following is a positive statement?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humidity level of 90 percent is too high.</w:t>
      </w:r>
      <w:r>
        <w:rPr>
          <w:rFonts w:ascii="Times New Roman"/>
          <w:sz w:val="24"/>
        </w:rPr>
        <w:tab/>
        <w:br/>
        <w:tab/>
      </w:r>
      <w:r>
        <w:rPr>
          <w:rFonts w:ascii="Times New Roman"/>
          <w:sz w:val="24"/>
        </w:rPr>
        <w:t>B)    It is too hot to run outside when the temperature exceeds 80 degrees.</w:t>
      </w:r>
      <w:r>
        <w:rPr>
          <w:rFonts w:ascii="Times New Roman"/>
          <w:sz w:val="24"/>
        </w:rPr>
        <w:br/>
        <w:tab/>
      </w:r>
      <w:r>
        <w:rPr>
          <w:rFonts w:ascii="Times New Roman"/>
          <w:sz w:val="24"/>
        </w:rPr>
        <w:t>C)    The temperature is 92 degrees today.</w:t>
      </w:r>
      <w:r>
        <w:rPr>
          <w:rFonts w:ascii="Times New Roman"/>
          <w:sz w:val="24"/>
        </w:rPr>
        <w:br/>
        <w:tab/>
      </w:r>
      <w:r>
        <w:rPr>
          <w:rFonts w:ascii="Times New Roman"/>
          <w:sz w:val="24"/>
        </w:rPr>
        <w:t>D)    Summer evenings are nice when it cools off to around 70 degrees.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169)</w:t>
        <w:tab/>
      </w:r>
      <w:r>
        <w:rPr>
          <w:rFonts w:ascii="Times New Roman"/>
          <w:sz w:val="24"/>
        </w:rPr>
        <w:t>Normative statements are concerned primarily with</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facts and theories.</w:t>
      </w:r>
      <w:r>
        <w:rPr>
          <w:rFonts w:ascii="Times New Roman"/>
          <w:sz w:val="24"/>
        </w:rPr>
        <w:tab/>
        <w:br/>
        <w:tab/>
      </w:r>
      <w:r>
        <w:rPr>
          <w:rFonts w:ascii="Times New Roman"/>
          <w:sz w:val="24"/>
        </w:rPr>
        <w:t>B)    what ought to be.</w:t>
      </w:r>
      <w:r>
        <w:rPr>
          <w:rFonts w:ascii="Times New Roman"/>
          <w:sz w:val="24"/>
        </w:rPr>
        <w:br/>
        <w:tab/>
      </w:r>
      <w:r>
        <w:rPr>
          <w:rFonts w:ascii="Times New Roman"/>
          <w:sz w:val="24"/>
        </w:rPr>
        <w:t>C)    what is.</w:t>
      </w:r>
      <w:r>
        <w:rPr>
          <w:rFonts w:ascii="Times New Roman"/>
          <w:sz w:val="24"/>
        </w:rPr>
        <w:br/>
        <w:tab/>
      </w:r>
      <w:r>
        <w:rPr>
          <w:rFonts w:ascii="Times New Roman"/>
          <w:sz w:val="24"/>
        </w:rPr>
        <w:t>D)    rational choice involving costs and benefits.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170)</w:t>
        <w:tab/>
      </w:r>
      <w:r>
        <w:rPr>
          <w:rFonts w:ascii="Times New Roman"/>
          <w:sz w:val="24"/>
        </w:rPr>
        <w:t>A positive statement is concerned primarily with</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some goal that is desirable to society.</w:t>
      </w:r>
      <w:r>
        <w:rPr>
          <w:rFonts w:ascii="Times New Roman"/>
          <w:sz w:val="24"/>
        </w:rPr>
        <w:tab/>
        <w:br/>
        <w:tab/>
      </w:r>
      <w:r>
        <w:rPr>
          <w:rFonts w:ascii="Times New Roman"/>
          <w:sz w:val="24"/>
        </w:rPr>
        <w:t>B)    what should be.</w:t>
      </w:r>
      <w:r>
        <w:rPr>
          <w:rFonts w:ascii="Times New Roman"/>
          <w:sz w:val="24"/>
        </w:rPr>
        <w:br/>
        <w:tab/>
      </w:r>
      <w:r>
        <w:rPr>
          <w:rFonts w:ascii="Times New Roman"/>
          <w:sz w:val="24"/>
        </w:rPr>
        <w:t>C)    what is.</w:t>
      </w:r>
      <w:r>
        <w:rPr>
          <w:rFonts w:ascii="Times New Roman"/>
          <w:sz w:val="24"/>
        </w:rPr>
        <w:br/>
        <w:tab/>
      </w:r>
      <w:r>
        <w:rPr>
          <w:rFonts w:ascii="Times New Roman"/>
          <w:sz w:val="24"/>
        </w:rPr>
        <w:t>D)    the formulation of economic policy.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171)</w:t>
        <w:tab/>
      </w:r>
      <w:r>
        <w:rPr>
          <w:rFonts w:ascii="Times New Roman"/>
          <w:sz w:val="24"/>
        </w:rPr>
        <w:t>"Economics is concerned with how individuals, institutions, and society make optimal choices under conditions of scarcity." This statement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positive but incorrect.</w:t>
      </w:r>
      <w:r>
        <w:rPr>
          <w:rFonts w:ascii="Times New Roman"/>
          <w:sz w:val="24"/>
        </w:rPr>
        <w:tab/>
        <w:br/>
        <w:tab/>
      </w:r>
      <w:r>
        <w:rPr>
          <w:rFonts w:ascii="Times New Roman"/>
          <w:sz w:val="24"/>
        </w:rPr>
        <w:t>B)    positive and correct.</w:t>
      </w:r>
      <w:r>
        <w:rPr>
          <w:rFonts w:ascii="Times New Roman"/>
          <w:sz w:val="24"/>
        </w:rPr>
        <w:br/>
        <w:tab/>
      </w:r>
      <w:r>
        <w:rPr>
          <w:rFonts w:ascii="Times New Roman"/>
          <w:sz w:val="24"/>
        </w:rPr>
        <w:t>C)    normative but incorrect.</w:t>
      </w:r>
      <w:r>
        <w:rPr>
          <w:rFonts w:ascii="Times New Roman"/>
          <w:sz w:val="24"/>
        </w:rPr>
        <w:br/>
        <w:tab/>
      </w:r>
      <w:r>
        <w:rPr>
          <w:rFonts w:ascii="Times New Roman"/>
          <w:sz w:val="24"/>
        </w:rPr>
        <w:t>D)    normative and correct.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172)</w:t>
        <w:tab/>
      </w:r>
      <w:r>
        <w:rPr>
          <w:rFonts w:ascii="Times New Roman"/>
          <w:sz w:val="24"/>
        </w:rPr>
        <w:t>Ben says that "an increase in the tax on beer will raise its price." Holly argues that "taxes should be increased on beer because college students drink too much." We can conclude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Ben's statement is normative, but Holly's is positive.</w:t>
      </w:r>
      <w:r>
        <w:rPr>
          <w:rFonts w:ascii="Times New Roman"/>
          <w:sz w:val="24"/>
        </w:rPr>
      </w:r>
      <w:r>
        <w:rPr>
          <w:rFonts w:ascii="Times New Roman"/>
          <w:sz w:val="24"/>
        </w:rPr>
        <w:tab/>
        <w:br/>
        <w:tab/>
      </w:r>
      <w:r>
        <w:rPr>
          <w:rFonts w:ascii="Times New Roman"/>
          <w:b w:val="false"/>
          <w:i w:val="false"/>
          <w:color w:val="000000"/>
          <w:sz w:val="24"/>
        </w:rPr>
        <w:t>B)    Holly's statement is normative, but Ben's is positive.</w:t>
      </w:r>
      <w:r>
        <w:rPr>
          <w:rFonts w:ascii="Times New Roman"/>
          <w:sz w:val="24"/>
        </w:rPr>
      </w:r>
      <w:r>
        <w:rPr>
          <w:rFonts w:ascii="Times New Roman"/>
          <w:sz w:val="24"/>
        </w:rPr>
        <w:br/>
        <w:tab/>
      </w:r>
      <w:r>
        <w:rPr>
          <w:rFonts w:ascii="Times New Roman"/>
          <w:sz w:val="24"/>
        </w:rPr>
        <w:t>C)    Both statements are normative.</w:t>
      </w:r>
      <w:r>
        <w:rPr>
          <w:rFonts w:ascii="Times New Roman"/>
          <w:sz w:val="24"/>
        </w:rPr>
        <w:br/>
        <w:tab/>
      </w:r>
      <w:r>
        <w:rPr>
          <w:rFonts w:ascii="Times New Roman"/>
          <w:sz w:val="24"/>
        </w:rPr>
        <w:t>D)    Both statements are positive.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173)</w:t>
        <w:tab/>
      </w:r>
      <w:r>
        <w:rPr>
          <w:rFonts w:ascii="Times New Roman"/>
          <w:sz w:val="24"/>
        </w:rPr>
        <w:t>"Macroeconomics is the part of economics concerned with individual units, such as a person, a household, a firm, or an industry." This statement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positive but incorrect.</w:t>
      </w:r>
      <w:r>
        <w:rPr>
          <w:rFonts w:ascii="Times New Roman"/>
          <w:sz w:val="24"/>
        </w:rPr>
        <w:tab/>
        <w:br/>
        <w:tab/>
      </w:r>
      <w:r>
        <w:rPr>
          <w:rFonts w:ascii="Times New Roman"/>
          <w:sz w:val="24"/>
        </w:rPr>
        <w:t>B)    positive and correct.</w:t>
      </w:r>
      <w:r>
        <w:rPr>
          <w:rFonts w:ascii="Times New Roman"/>
          <w:sz w:val="24"/>
        </w:rPr>
        <w:br/>
        <w:tab/>
      </w:r>
      <w:r>
        <w:rPr>
          <w:rFonts w:ascii="Times New Roman"/>
          <w:sz w:val="24"/>
        </w:rPr>
        <w:t>C)    normative but incorrect.</w:t>
      </w:r>
      <w:r>
        <w:rPr>
          <w:rFonts w:ascii="Times New Roman"/>
          <w:sz w:val="24"/>
        </w:rPr>
        <w:br/>
        <w:tab/>
      </w:r>
      <w:r>
        <w:rPr>
          <w:rFonts w:ascii="Times New Roman"/>
          <w:sz w:val="24"/>
        </w:rPr>
        <w:t>D)    normative and correct.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174)</w:t>
        <w:tab/>
      </w:r>
      <w:r>
        <w:rPr>
          <w:rFonts w:ascii="Times New Roman"/>
          <w:sz w:val="24"/>
        </w:rPr>
        <w:t>Which of the following illustrates a macroeconomic question?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Should the salaries of financial executives be regulated by the government?</w:t>
      </w:r>
      <w:r>
        <w:rPr>
          <w:rFonts w:ascii="Times New Roman"/>
          <w:sz w:val="24"/>
        </w:rPr>
        <w:tab/>
        <w:br/>
        <w:tab/>
      </w:r>
      <w:r>
        <w:rPr>
          <w:rFonts w:ascii="Times New Roman"/>
          <w:sz w:val="24"/>
        </w:rPr>
        <w:t>B)    Are increasing wage demands by workers contributing to price inflation?</w:t>
      </w:r>
      <w:r>
        <w:rPr>
          <w:rFonts w:ascii="Times New Roman"/>
          <w:sz w:val="24"/>
        </w:rPr>
        <w:br/>
        <w:tab/>
      </w:r>
      <w:r>
        <w:rPr>
          <w:rFonts w:ascii="Times New Roman"/>
          <w:sz w:val="24"/>
        </w:rPr>
        <w:t>C)    What is the least costly way to produce automobiles and trucks in the United States?</w:t>
      </w:r>
      <w:r>
        <w:rPr>
          <w:rFonts w:ascii="Times New Roman"/>
          <w:sz w:val="24"/>
        </w:rPr>
        <w:br/>
        <w:tab/>
      </w:r>
      <w:r>
        <w:rPr>
          <w:rFonts w:ascii="Times New Roman"/>
          <w:sz w:val="24"/>
        </w:rPr>
        <w:t>D)    Will the introduction of a new computer chip change the demand for computers?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175)</w:t>
        <w:tab/>
      </w:r>
      <w:r>
        <w:rPr>
          <w:rFonts w:ascii="Times New Roman"/>
          <w:sz w:val="24"/>
        </w:rPr>
        <w:t>Which of the following exemplifies a microeconomic question?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What is the current national rate of unemployment?</w:t>
      </w:r>
      <w:r>
        <w:rPr>
          <w:rFonts w:ascii="Times New Roman"/>
          <w:sz w:val="24"/>
        </w:rPr>
        <w:tab/>
        <w:br/>
        <w:tab/>
      </w:r>
      <w:r>
        <w:rPr>
          <w:rFonts w:ascii="Times New Roman"/>
          <w:sz w:val="24"/>
        </w:rPr>
        <w:t>B)    Is the economy experiencing a decline in the rate of inflation?</w:t>
      </w:r>
      <w:r>
        <w:rPr>
          <w:rFonts w:ascii="Times New Roman"/>
          <w:sz w:val="24"/>
        </w:rPr>
        <w:br/>
        <w:tab/>
      </w:r>
      <w:r>
        <w:rPr>
          <w:rFonts w:ascii="Times New Roman"/>
          <w:sz w:val="24"/>
        </w:rPr>
        <w:t>C)    Will a new type of electronic reader or tablet increase the number of buyers?</w:t>
      </w:r>
      <w:r>
        <w:rPr>
          <w:rFonts w:ascii="Times New Roman"/>
          <w:sz w:val="24"/>
        </w:rPr>
        <w:br/>
        <w:tab/>
      </w:r>
      <w:r>
        <w:rPr>
          <w:rFonts w:ascii="Times New Roman"/>
          <w:sz w:val="24"/>
        </w:rPr>
        <w:t>D)    Is the aggregate output in the economy greater this year than last year?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176)</w:t>
        <w:tab/>
      </w:r>
      <w:r>
        <w:rPr>
          <w:rFonts w:ascii="Times New Roman"/>
          <w:sz w:val="24"/>
        </w:rPr>
        <w:t>Which of the following is an example of a macroeconomic question?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What is the level of industrial concentration in the U.S. automobile industry?</w:t>
      </w:r>
      <w:r>
        <w:rPr>
          <w:rFonts w:ascii="Times New Roman"/>
          <w:sz w:val="24"/>
        </w:rPr>
        <w:tab/>
        <w:br/>
        <w:tab/>
      </w:r>
      <w:r>
        <w:rPr>
          <w:rFonts w:ascii="Times New Roman"/>
          <w:sz w:val="24"/>
        </w:rPr>
        <w:t>B)    What economic incentives can be used to reduce the cost of health care in the nation?</w:t>
      </w:r>
      <w:r>
        <w:rPr>
          <w:rFonts w:ascii="Times New Roman"/>
          <w:sz w:val="24"/>
        </w:rPr>
        <w:br/>
        <w:tab/>
      </w:r>
      <w:r>
        <w:rPr>
          <w:rFonts w:ascii="Times New Roman"/>
          <w:sz w:val="24"/>
        </w:rPr>
        <w:t>C)    What policies would be recommended for stimulating national economic growth?</w:t>
      </w:r>
      <w:r>
        <w:rPr>
          <w:rFonts w:ascii="Times New Roman"/>
          <w:sz w:val="24"/>
        </w:rPr>
        <w:br/>
        <w:tab/>
      </w:r>
      <w:r>
        <w:rPr>
          <w:rFonts w:ascii="Times New Roman"/>
          <w:sz w:val="24"/>
        </w:rPr>
        <w:t>D)    What market conditions are expected for milk in the nation this year?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177)</w:t>
        <w:tab/>
      </w:r>
      <w:r>
        <w:rPr>
          <w:rFonts w:ascii="Times New Roman"/>
          <w:sz w:val="24"/>
        </w:rPr>
        <w:t>Which of the following is an example of a microeconomic question?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What should the Federal government do to reduce the trade deficit with Japan?</w:t>
      </w:r>
      <w:r>
        <w:rPr>
          <w:rFonts w:ascii="Times New Roman"/>
          <w:sz w:val="24"/>
        </w:rPr>
        <w:tab/>
        <w:br/>
        <w:tab/>
      </w:r>
      <w:r>
        <w:rPr>
          <w:rFonts w:ascii="Times New Roman"/>
          <w:sz w:val="24"/>
        </w:rPr>
        <w:t>B)    Will the merger of two airlines likely lead to a higher cost of air travel in the economy?</w:t>
      </w:r>
      <w:r>
        <w:rPr>
          <w:rFonts w:ascii="Times New Roman"/>
          <w:sz w:val="24"/>
        </w:rPr>
        <w:br/>
        <w:tab/>
      </w:r>
      <w:r>
        <w:rPr>
          <w:rFonts w:ascii="Times New Roman"/>
          <w:b w:val="false"/>
          <w:i w:val="false"/>
          <w:color w:val="000000"/>
          <w:sz w:val="24"/>
        </w:rPr>
        <w:t>C)    What factors are contributing to the steep rise in the federal government's total debt?</w:t>
      </w:r>
      <w:r>
        <w:rPr>
          <w:rFonts w:ascii="Times New Roman"/>
          <w:sz w:val="24"/>
        </w:rPr>
      </w:r>
      <w:r>
        <w:rPr>
          <w:rFonts w:ascii="Times New Roman"/>
          <w:sz w:val="24"/>
        </w:rPr>
        <w:br/>
        <w:tab/>
      </w:r>
      <w:r>
        <w:rPr>
          <w:rFonts w:ascii="Times New Roman"/>
          <w:sz w:val="24"/>
        </w:rPr>
        <w:t>D)    Will the inflation rate remain relatively stable this year?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178)</w:t>
        <w:tab/>
      </w:r>
      <w:r>
        <w:rPr>
          <w:rFonts w:ascii="Times New Roman"/>
          <w:sz w:val="24"/>
        </w:rPr>
        <w:t>Which of the following is an illustration of a microeconomic question?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the volume of wine produced in one year dependent upon the price of wine?</w:t>
      </w:r>
      <w:r>
        <w:rPr>
          <w:rFonts w:ascii="Times New Roman"/>
          <w:sz w:val="24"/>
        </w:rPr>
        <w:tab/>
        <w:br/>
        <w:tab/>
      </w:r>
      <w:r>
        <w:rPr>
          <w:rFonts w:ascii="Times New Roman"/>
          <w:sz w:val="24"/>
        </w:rPr>
        <w:t>B)    Does government spending influence interest rates in the economy?</w:t>
      </w:r>
      <w:r>
        <w:rPr>
          <w:rFonts w:ascii="Times New Roman"/>
          <w:sz w:val="24"/>
        </w:rPr>
        <w:br/>
        <w:tab/>
      </w:r>
      <w:r>
        <w:rPr>
          <w:rFonts w:ascii="Times New Roman"/>
          <w:sz w:val="24"/>
        </w:rPr>
        <w:t>C)    Is the purchasing power of the dollar higher or lower today than it was in 2008?</w:t>
      </w:r>
      <w:r>
        <w:rPr>
          <w:rFonts w:ascii="Times New Roman"/>
          <w:sz w:val="24"/>
        </w:rPr>
        <w:br/>
        <w:tab/>
      </w:r>
      <w:r>
        <w:rPr>
          <w:rFonts w:ascii="Times New Roman"/>
          <w:sz w:val="24"/>
        </w:rPr>
        <w:t>D)    Which economic system is better for consumers and firms?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179)</w:t>
        <w:tab/>
      </w:r>
      <w:r>
        <w:rPr>
          <w:rFonts w:ascii="Times New Roman"/>
          <w:sz w:val="24"/>
        </w:rPr>
        <w:t>Which of the following is an illustration of a macroeconomic question?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a corporation unresponsive to the demands of its customers?</w:t>
      </w:r>
      <w:r>
        <w:rPr>
          <w:rFonts w:ascii="Times New Roman"/>
          <w:sz w:val="24"/>
        </w:rPr>
        <w:tab/>
        <w:br/>
        <w:tab/>
      </w:r>
      <w:r>
        <w:rPr>
          <w:rFonts w:ascii="Times New Roman"/>
          <w:b w:val="false"/>
          <w:i w:val="false"/>
          <w:color w:val="000000"/>
          <w:sz w:val="24"/>
        </w:rPr>
        <w:t>B)    Is a consumer boycott an effective means of reducing a product's price?</w:t>
      </w:r>
      <w:r>
        <w:rPr>
          <w:rFonts w:ascii="Times New Roman"/>
          <w:sz w:val="24"/>
        </w:rPr>
      </w:r>
      <w:r>
        <w:rPr>
          <w:rFonts w:ascii="Times New Roman"/>
          <w:sz w:val="24"/>
        </w:rPr>
        <w:br/>
        <w:tab/>
      </w:r>
      <w:r>
        <w:rPr>
          <w:rFonts w:ascii="Times New Roman"/>
          <w:b w:val="false"/>
          <w:i w:val="false"/>
          <w:color w:val="000000"/>
          <w:sz w:val="24"/>
        </w:rPr>
        <w:t>C)    How will the government's budget deficit be affected by public infrastructure projects?</w:t>
      </w:r>
      <w:r>
        <w:rPr>
          <w:rFonts w:ascii="Times New Roman"/>
          <w:sz w:val="24"/>
        </w:rPr>
      </w:r>
      <w:r>
        <w:rPr>
          <w:rFonts w:ascii="Times New Roman"/>
          <w:sz w:val="24"/>
        </w:rPr>
        <w:br/>
        <w:tab/>
      </w:r>
      <w:r>
        <w:rPr>
          <w:rFonts w:ascii="Times New Roman"/>
          <w:sz w:val="24"/>
        </w:rPr>
        <w:t>D)    Are oil companies ripping off consumers by charging exorbitantly high prices for gasoline?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180)</w:t>
        <w:tab/>
      </w:r>
      <w:r>
        <w:rPr>
          <w:rFonts w:ascii="Times New Roman"/>
          <w:sz w:val="24"/>
        </w:rPr>
        <w:t>The distinction between microeconomics and macroeconomics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that microeconomics examines the beach, while macroeconomics looks at the sand, individual rocks, and shells, so to speak.</w:t>
      </w:r>
      <w:r>
        <w:rPr>
          <w:rFonts w:ascii="Times New Roman"/>
          <w:sz w:val="24"/>
        </w:rPr>
        <w:tab/>
        <w:br/>
        <w:tab/>
      </w:r>
      <w:r>
        <w:rPr>
          <w:rFonts w:ascii="Times New Roman"/>
          <w:sz w:val="24"/>
        </w:rPr>
        <w:t>B)    so clear-cut that every topic can be readily labeled as either macro or micro.</w:t>
      </w:r>
      <w:r>
        <w:rPr>
          <w:rFonts w:ascii="Times New Roman"/>
          <w:sz w:val="24"/>
        </w:rPr>
        <w:br/>
        <w:tab/>
      </w:r>
      <w:r>
        <w:rPr>
          <w:rFonts w:ascii="Times New Roman"/>
          <w:sz w:val="24"/>
        </w:rPr>
        <w:t>C)    that microeconomics studies the behavior of individual consumers, workers, and firms, while macroeconomics studies the economy as a whole.</w:t>
      </w:r>
      <w:r>
        <w:rPr>
          <w:rFonts w:ascii="Times New Roman"/>
          <w:sz w:val="24"/>
        </w:rPr>
        <w:br/>
        <w:tab/>
      </w:r>
      <w:r>
        <w:rPr>
          <w:rFonts w:ascii="Times New Roman"/>
          <w:sz w:val="24"/>
        </w:rPr>
        <w:t>D)    that microeconomics seeks to obtain an overview, while macroeconomics observes the details of individual components.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181)</w:t>
        <w:tab/>
      </w:r>
      <w:r>
        <w:rPr>
          <w:rFonts w:ascii="Times New Roman"/>
          <w:sz w:val="24"/>
        </w:rPr>
        <w:t>Matt observes that "there is a high correlation between educational attainment and the level of income." Jean concurs and adds that "high school graduates should all proceed to college."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Both Matt's and Jean's statements are positive.</w:t>
      </w:r>
      <w:r>
        <w:rPr>
          <w:rFonts w:ascii="Times New Roman"/>
          <w:sz w:val="24"/>
        </w:rPr>
      </w:r>
      <w:r>
        <w:rPr>
          <w:rFonts w:ascii="Times New Roman"/>
          <w:sz w:val="24"/>
        </w:rPr>
        <w:tab/>
        <w:br/>
        <w:tab/>
      </w:r>
      <w:r>
        <w:rPr>
          <w:rFonts w:ascii="Times New Roman"/>
          <w:b w:val="false"/>
          <w:i w:val="false"/>
          <w:color w:val="000000"/>
          <w:sz w:val="24"/>
        </w:rPr>
        <w:t>B)    Both Matt's and Jean's statements are normative.</w:t>
      </w:r>
      <w:r>
        <w:rPr>
          <w:rFonts w:ascii="Times New Roman"/>
          <w:sz w:val="24"/>
        </w:rPr>
      </w:r>
      <w:r>
        <w:rPr>
          <w:rFonts w:ascii="Times New Roman"/>
          <w:sz w:val="24"/>
        </w:rPr>
        <w:br/>
        <w:tab/>
      </w:r>
      <w:r>
        <w:rPr>
          <w:rFonts w:ascii="Times New Roman"/>
          <w:b w:val="false"/>
          <w:i w:val="false"/>
          <w:color w:val="000000"/>
          <w:sz w:val="24"/>
        </w:rPr>
        <w:t>C)    Matt's statement is normative, while Jean's statement is positive.</w:t>
      </w:r>
      <w:r>
        <w:rPr>
          <w:rFonts w:ascii="Times New Roman"/>
          <w:sz w:val="24"/>
        </w:rPr>
      </w:r>
      <w:r>
        <w:rPr>
          <w:rFonts w:ascii="Times New Roman"/>
          <w:sz w:val="24"/>
        </w:rPr>
        <w:br/>
        <w:tab/>
      </w:r>
      <w:r>
        <w:rPr>
          <w:rFonts w:ascii="Times New Roman"/>
          <w:b w:val="false"/>
          <w:i w:val="false"/>
          <w:color w:val="000000"/>
          <w:sz w:val="24"/>
        </w:rPr>
        <w:t>D)    Matt's statement is positive, while Jean's statement is normative.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182)</w:t>
        <w:tab/>
      </w:r>
      <w:r>
        <w:rPr>
          <w:rFonts w:ascii="Times New Roman"/>
          <w:sz w:val="24"/>
        </w:rPr>
        <w:t>The statement in a newspaper that "consumer prices rose last month by 1 percent, and if this trend continues, the annual rate of inflation will be 12 percent for the year" is an example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normative economic statement.</w:t>
      </w:r>
      <w:r>
        <w:rPr>
          <w:rFonts w:ascii="Times New Roman"/>
          <w:sz w:val="24"/>
        </w:rPr>
        <w:tab/>
        <w:br/>
        <w:tab/>
      </w:r>
      <w:r>
        <w:rPr>
          <w:rFonts w:ascii="Times New Roman"/>
          <w:sz w:val="24"/>
        </w:rPr>
        <w:t>B)    a positive economic statement.</w:t>
      </w:r>
      <w:r>
        <w:rPr>
          <w:rFonts w:ascii="Times New Roman"/>
          <w:sz w:val="24"/>
        </w:rPr>
        <w:br/>
        <w:tab/>
      </w:r>
      <w:r>
        <w:rPr>
          <w:rFonts w:ascii="Times New Roman"/>
          <w:sz w:val="24"/>
        </w:rPr>
        <w:t>C)    microeconomic analysis.</w:t>
      </w:r>
      <w:r>
        <w:rPr>
          <w:rFonts w:ascii="Times New Roman"/>
          <w:sz w:val="24"/>
        </w:rPr>
        <w:br/>
        <w:tab/>
      </w:r>
      <w:r>
        <w:rPr>
          <w:rFonts w:ascii="Times New Roman"/>
          <w:sz w:val="24"/>
        </w:rPr>
        <w:t>D)    rational self-interest.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183)</w:t>
        <w:tab/>
      </w:r>
      <w:r>
        <w:rPr>
          <w:rFonts w:ascii="Times New Roman"/>
          <w:sz w:val="24"/>
        </w:rPr>
        <w:t>Which of the following is a positive economic statement?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Government must maintain the current level of defense spending to keep the nation safe.</w:t>
      </w:r>
      <w:r>
        <w:rPr>
          <w:rFonts w:ascii="Times New Roman"/>
          <w:sz w:val="24"/>
        </w:rPr>
        <w:tab/>
        <w:br/>
        <w:tab/>
      </w:r>
      <w:r>
        <w:rPr>
          <w:rFonts w:ascii="Times New Roman"/>
          <w:sz w:val="24"/>
        </w:rPr>
        <w:t>B)    The minimum wage should be increased to give people a decent wage.</w:t>
      </w:r>
      <w:r>
        <w:rPr>
          <w:rFonts w:ascii="Times New Roman"/>
          <w:sz w:val="24"/>
        </w:rPr>
        <w:br/>
        <w:tab/>
      </w:r>
      <w:r>
        <w:rPr>
          <w:rFonts w:ascii="Times New Roman"/>
          <w:sz w:val="24"/>
        </w:rPr>
        <w:t>C)    Americans should buy American products in order to boost the national economy.</w:t>
      </w:r>
      <w:r>
        <w:rPr>
          <w:rFonts w:ascii="Times New Roman"/>
          <w:sz w:val="24"/>
        </w:rPr>
        <w:br/>
        <w:tab/>
      </w:r>
      <w:r>
        <w:rPr>
          <w:rFonts w:ascii="Times New Roman"/>
          <w:sz w:val="24"/>
        </w:rPr>
        <w:t>D)    Stock prices rose to a new record last month for the fourth month in a row.</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184)</w:t>
        <w:tab/>
      </w:r>
      <w:r>
        <w:rPr>
          <w:rFonts w:ascii="Times New Roman"/>
          <w:sz w:val="24"/>
        </w:rPr>
        <w:t>Which of the following is a normative economic statement?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poverty rate hit a new high last year and income inequality also increased.</w:t>
      </w:r>
      <w:r>
        <w:rPr>
          <w:rFonts w:ascii="Times New Roman"/>
          <w:sz w:val="24"/>
        </w:rPr>
        <w:tab/>
        <w:br/>
        <w:tab/>
      </w:r>
      <w:r>
        <w:rPr>
          <w:rFonts w:ascii="Times New Roman"/>
          <w:sz w:val="24"/>
        </w:rPr>
        <w:t>B)    Health care accounts for roughly a third of total spending in the economy.</w:t>
      </w:r>
      <w:r>
        <w:rPr>
          <w:rFonts w:ascii="Times New Roman"/>
          <w:sz w:val="24"/>
        </w:rPr>
        <w:br/>
        <w:tab/>
      </w:r>
      <w:r>
        <w:rPr>
          <w:rFonts w:ascii="Times New Roman"/>
          <w:sz w:val="24"/>
        </w:rPr>
        <w:t>C)    The government needs to revamp the Social Security program to make it sustainable.</w:t>
      </w:r>
      <w:r>
        <w:rPr>
          <w:rFonts w:ascii="Times New Roman"/>
          <w:sz w:val="24"/>
        </w:rPr>
        <w:br/>
        <w:tab/>
      </w:r>
      <w:r>
        <w:rPr>
          <w:rFonts w:ascii="Times New Roman"/>
          <w:sz w:val="24"/>
        </w:rPr>
        <w:t>D)    Retail sales are expected to continue on their downward trend in the next three quarters.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185)</w:t>
        <w:tab/>
      </w:r>
      <w:r>
        <w:rPr>
          <w:rFonts w:ascii="Times New Roman"/>
          <w:sz w:val="24"/>
        </w:rPr>
        <w:t>Which one of the following is a normative economic statement?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unemployment rate fell for the fourth straight month, reflecting the effects from stronger economic growth in the second quarter.</w:t>
      </w:r>
      <w:r>
        <w:rPr>
          <w:rFonts w:ascii="Times New Roman"/>
          <w:sz w:val="24"/>
        </w:rPr>
        <w:tab/>
        <w:br/>
        <w:tab/>
      </w:r>
      <w:r>
        <w:rPr>
          <w:rFonts w:ascii="Times New Roman"/>
          <w:sz w:val="24"/>
        </w:rPr>
        <w:t>B)    The worsening balance of trade must be corrected if this nation is to remain competitive in the world economy.</w:t>
      </w:r>
      <w:r>
        <w:rPr>
          <w:rFonts w:ascii="Times New Roman"/>
          <w:sz w:val="24"/>
        </w:rPr>
        <w:br/>
        <w:tab/>
      </w:r>
      <w:r>
        <w:rPr>
          <w:rFonts w:ascii="Times New Roman"/>
          <w:sz w:val="24"/>
        </w:rPr>
        <w:t>C)    Consumer prices are rising at a faster rate than in past months, indicating a renewal of inflationary pressures on the economy.</w:t>
      </w:r>
      <w:r>
        <w:rPr>
          <w:rFonts w:ascii="Times New Roman"/>
          <w:sz w:val="24"/>
        </w:rPr>
        <w:br/>
        <w:tab/>
      </w:r>
      <w:r>
        <w:rPr>
          <w:rFonts w:ascii="Times New Roman"/>
          <w:sz w:val="24"/>
        </w:rPr>
        <w:t>D)    To help balance the Federal budget, Congress increased the tax on gasoline to its highest level in the past 10 years.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186)</w:t>
        <w:tab/>
      </w:r>
      <w:r>
        <w:rPr>
          <w:rFonts w:ascii="Times New Roman"/>
          <w:sz w:val="24"/>
        </w:rPr>
        <w:t>The economizing problem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need to make choices because economic wants exceed economic means.</w:t>
      </w:r>
      <w:r>
        <w:rPr>
          <w:rFonts w:ascii="Times New Roman"/>
          <w:sz w:val="24"/>
        </w:rPr>
        <w:tab/>
        <w:br/>
        <w:tab/>
      </w:r>
      <w:r>
        <w:rPr>
          <w:rFonts w:ascii="Times New Roman"/>
          <w:sz w:val="24"/>
        </w:rPr>
        <w:t>B)    how to distribute resources equally among all members of society.</w:t>
      </w:r>
      <w:r>
        <w:rPr>
          <w:rFonts w:ascii="Times New Roman"/>
          <w:sz w:val="24"/>
        </w:rPr>
        <w:br/>
        <w:tab/>
      </w:r>
      <w:r>
        <w:rPr>
          <w:rFonts w:ascii="Times New Roman"/>
          <w:b w:val="false"/>
          <w:i w:val="false"/>
          <w:color w:val="000000"/>
          <w:sz w:val="24"/>
        </w:rPr>
        <w:t>C)    that people's means often exceed their wants.</w:t>
      </w:r>
      <w:r>
        <w:rPr>
          <w:rFonts w:ascii="Times New Roman"/>
          <w:sz w:val="24"/>
        </w:rPr>
      </w:r>
      <w:r>
        <w:rPr>
          <w:rFonts w:ascii="Times New Roman"/>
          <w:sz w:val="24"/>
        </w:rPr>
        <w:br/>
        <w:tab/>
      </w:r>
      <w:r>
        <w:rPr>
          <w:rFonts w:ascii="Times New Roman"/>
          <w:sz w:val="24"/>
        </w:rPr>
        <w:t>D)    that people do not know how to rationally allocate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187)</w:t>
        <w:tab/>
      </w:r>
      <w:r>
        <w:rPr>
          <w:rFonts w:ascii="Times New Roman"/>
          <w:sz w:val="24"/>
        </w:rPr>
        <w:t>The economizing problem is one of deciding how to make the best use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virtually unlimited resources to satisfy virtually unlimited wants.</w:t>
      </w:r>
      <w:r>
        <w:rPr>
          <w:rFonts w:ascii="Times New Roman"/>
          <w:sz w:val="24"/>
        </w:rPr>
        <w:tab/>
        <w:br/>
        <w:tab/>
      </w:r>
      <w:r>
        <w:rPr>
          <w:rFonts w:ascii="Times New Roman"/>
          <w:sz w:val="24"/>
        </w:rPr>
        <w:t>B)    limited resources to satisfy virtually unlimited wants.</w:t>
      </w:r>
      <w:r>
        <w:rPr>
          <w:rFonts w:ascii="Times New Roman"/>
          <w:sz w:val="24"/>
        </w:rPr>
        <w:br/>
        <w:tab/>
      </w:r>
      <w:r>
        <w:rPr>
          <w:rFonts w:ascii="Times New Roman"/>
          <w:sz w:val="24"/>
        </w:rPr>
        <w:t>C)    unlimited resources to satisfy limited wants.</w:t>
      </w:r>
      <w:r>
        <w:rPr>
          <w:rFonts w:ascii="Times New Roman"/>
          <w:sz w:val="24"/>
        </w:rPr>
        <w:br/>
        <w:tab/>
      </w:r>
      <w:r>
        <w:rPr>
          <w:rFonts w:ascii="Times New Roman"/>
          <w:sz w:val="24"/>
        </w:rPr>
        <w:t>D)    limited resources to satisfy limited wants.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188)</w:t>
        <w:tab/>
      </w:r>
      <w:r>
        <w:rPr>
          <w:rFonts w:ascii="Times New Roman"/>
          <w:sz w:val="24"/>
        </w:rPr>
        <w:t>Scarcity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persists only because countries have failed to achieve continuous full employment.</w:t>
      </w:r>
      <w:r>
        <w:rPr>
          <w:rFonts w:ascii="Times New Roman"/>
          <w:sz w:val="24"/>
        </w:rPr>
        <w:tab/>
        <w:br/>
        <w:tab/>
      </w:r>
      <w:r>
        <w:rPr>
          <w:rFonts w:ascii="Times New Roman"/>
          <w:sz w:val="24"/>
        </w:rPr>
        <w:t>B)    persists because economic wants exceed available resources.</w:t>
      </w:r>
      <w:r>
        <w:rPr>
          <w:rFonts w:ascii="Times New Roman"/>
          <w:sz w:val="24"/>
        </w:rPr>
        <w:br/>
        <w:tab/>
      </w:r>
      <w:r>
        <w:rPr>
          <w:rFonts w:ascii="Times New Roman"/>
          <w:sz w:val="24"/>
        </w:rPr>
        <w:t>C)    has been solved in all industrialized nations.</w:t>
      </w:r>
      <w:r>
        <w:rPr>
          <w:rFonts w:ascii="Times New Roman"/>
          <w:sz w:val="24"/>
        </w:rPr>
        <w:br/>
        <w:tab/>
      </w:r>
      <w:r>
        <w:rPr>
          <w:rFonts w:ascii="Times New Roman"/>
          <w:sz w:val="24"/>
        </w:rPr>
        <w:t>D)    has been eliminated in affluent societies such as the United States and Canada.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189)</w:t>
        <w:tab/>
      </w:r>
      <w:r>
        <w:rPr>
          <w:rFonts w:ascii="Times New Roman"/>
          <w:sz w:val="24"/>
        </w:rPr>
        <w:t>The alternative combinations of two goods that a consumer can purchase with a specific money income is shown by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production possibilities curve.</w:t>
      </w:r>
      <w:r>
        <w:rPr>
          <w:rFonts w:ascii="Times New Roman"/>
          <w:sz w:val="24"/>
        </w:rPr>
        <w:tab/>
        <w:br/>
        <w:tab/>
      </w:r>
      <w:r>
        <w:rPr>
          <w:rFonts w:ascii="Times New Roman"/>
          <w:sz w:val="24"/>
        </w:rPr>
        <w:t>B)    a demand curve.</w:t>
      </w:r>
      <w:r>
        <w:rPr>
          <w:rFonts w:ascii="Times New Roman"/>
          <w:sz w:val="24"/>
        </w:rPr>
        <w:br/>
        <w:tab/>
      </w:r>
      <w:r>
        <w:rPr>
          <w:rFonts w:ascii="Times New Roman"/>
          <w:sz w:val="24"/>
        </w:rPr>
        <w:t>C)    a consumer expenditure line.</w:t>
      </w:r>
      <w:r>
        <w:rPr>
          <w:rFonts w:ascii="Times New Roman"/>
          <w:sz w:val="24"/>
        </w:rPr>
        <w:br/>
        <w:tab/>
      </w:r>
      <w:r>
        <w:rPr>
          <w:rFonts w:ascii="Times New Roman"/>
          <w:sz w:val="24"/>
        </w:rPr>
        <w:t>D)    a budget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190)</w:t>
        <w:tab/>
      </w:r>
      <w:r>
        <w:rPr>
          <w:rFonts w:ascii="Times New Roman"/>
          <w:sz w:val="24"/>
        </w:rPr>
        <w:t>The budget line shows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amount of product X that a consumer is willing to give up to obtain one more unit of product Y.</w:t>
      </w:r>
      <w:r>
        <w:rPr>
          <w:rFonts w:ascii="Times New Roman"/>
          <w:sz w:val="24"/>
        </w:rPr>
        <w:tab/>
        <w:br/>
        <w:tab/>
      </w:r>
      <w:r>
        <w:rPr>
          <w:rFonts w:ascii="Times New Roman"/>
          <w:sz w:val="24"/>
        </w:rPr>
        <w:t>B)    all possible combinations of two goods that can be purchased, given money income and the prices of the goods.</w:t>
      </w:r>
      <w:r>
        <w:rPr>
          <w:rFonts w:ascii="Times New Roman"/>
          <w:sz w:val="24"/>
        </w:rPr>
        <w:br/>
        <w:tab/>
      </w:r>
      <w:r>
        <w:rPr>
          <w:rFonts w:ascii="Times New Roman"/>
          <w:sz w:val="24"/>
        </w:rPr>
        <w:t>C)    the minimum amount of two goods that a consumer can purchase with a specific money income.</w:t>
      </w:r>
      <w:r>
        <w:rPr>
          <w:rFonts w:ascii="Times New Roman"/>
          <w:sz w:val="24"/>
        </w:rPr>
        <w:br/>
        <w:tab/>
      </w:r>
      <w:r>
        <w:rPr>
          <w:rFonts w:ascii="Times New Roman"/>
          <w:sz w:val="24"/>
        </w:rPr>
        <w:t>D)    all possible combinations of two goods that yield the same level of utility to the consumer.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191)</w:t>
        <w:tab/>
      </w:r>
      <w:r>
        <w:rPr>
          <w:rFonts w:ascii="Times New Roman"/>
          <w:sz w:val="24"/>
        </w:rPr>
        <w:t/>
      </w:r>
      <w:r>
        <w:rPr>
          <w:rFonts w:ascii="Times New Roman"/>
          <w:sz w:val="24"/>
        </w:rPr>
        <w:drawing>
          <wp:inline distT="0" distB="0" distL="0" distR="0">
            <wp:extent cx="2981325" cy="2952750"/>
            <wp:effectExtent l="0" t="0" r="0" b="0"/>
            <wp:docPr id="1" name="ch_01_63to66.png" descr="ch_01_63to66.png"/>
            <wp:cNvGraphicFramePr>
              <a:graphicFrameLocks noChangeAspect="true"/>
            </wp:cNvGraphicFramePr>
            <a:graphic>
              <a:graphicData uri="http://schemas.openxmlformats.org/drawingml/2006/picture">
                <pic:pic>
                  <pic:nvPicPr>
                    <pic:cNvPr id="2" name="ch_01_63to66.png"/>
                    <pic:cNvPicPr/>
                  </pic:nvPicPr>
                  <pic:blipFill>
                    <a:blip r:embed="rId9"/>
                    <a:stretch>
                      <a:fillRect/>
                    </a:stretch>
                  </pic:blipFill>
                  <pic:spPr>
                    <a:xfrm>
                      <a:off x="0" y="0"/>
                      <a:ext cx="2981325" cy="2952750"/>
                    </a:xfrm>
                    <a:prstGeom prst="rect">
                      <a:avLst/>
                    </a:prstGeom>
                  </pic:spPr>
                </pic:pic>
              </a:graphicData>
            </a:graphic>
          </wp:inline>
        </w:drawing>
      </w:r>
      <w:r>
        <w:rPr>
          <w:rFonts w:ascii="Times New Roman"/>
          <w:b w:val="false"/>
          <w:i w:val="false"/>
          <w:color w:val="000000"/>
          <w:sz w:val="24"/>
        </w:rPr>
        <w:t xml:space="preserve">Refer to the budget line shown in the diagram. Which of the following combinations of goods is </w:t>
      </w:r>
      <w:r>
        <w:rPr>
          <w:rFonts w:ascii="Times New Roman"/>
          <w:b w:val="false"/>
          <w:i/>
          <w:color w:val="000000"/>
          <w:sz w:val="24"/>
        </w:rPr>
        <w:t>unattainable</w:t>
      </w:r>
      <w:r>
        <w:rPr>
          <w:rFonts w:ascii="Times New Roman"/>
          <w:b w:val="false"/>
          <w:i w:val="false"/>
          <w:color w:val="000000"/>
          <w:sz w:val="24"/>
        </w:rPr>
        <w:t xml:space="preserve"> for this consumer?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4 units of C and 6 units of D</w:t>
      </w:r>
      <w:r>
        <w:rPr>
          <w:rFonts w:ascii="Times New Roman"/>
          <w:sz w:val="24"/>
        </w:rPr>
        <w:tab/>
        <w:br/>
        <w:tab/>
      </w:r>
      <w:r>
        <w:rPr>
          <w:rFonts w:ascii="Times New Roman"/>
          <w:sz w:val="24"/>
        </w:rPr>
        <w:t>B)    5 units of C and no units of D</w:t>
      </w:r>
      <w:r>
        <w:rPr>
          <w:rFonts w:ascii="Times New Roman"/>
          <w:sz w:val="24"/>
        </w:rPr>
        <w:br/>
        <w:tab/>
      </w:r>
      <w:r>
        <w:rPr>
          <w:rFonts w:ascii="Times New Roman"/>
          <w:sz w:val="24"/>
        </w:rPr>
        <w:t>C)    1 unit of C and 8 units of D</w:t>
      </w:r>
      <w:r>
        <w:rPr>
          <w:rFonts w:ascii="Times New Roman"/>
          <w:sz w:val="24"/>
        </w:rPr>
        <w:br/>
        <w:tab/>
      </w:r>
      <w:r>
        <w:rPr>
          <w:rFonts w:ascii="Times New Roman"/>
          <w:sz w:val="24"/>
        </w:rPr>
        <w:t>D)    2 units of C and 6 units of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192)</w:t>
        <w:tab/>
      </w:r>
      <w:r>
        <w:rPr>
          <w:rFonts w:ascii="Times New Roman"/>
          <w:sz w:val="24"/>
        </w:rPr>
        <w:t/>
      </w:r>
      <w:r>
        <w:rPr>
          <w:rFonts w:ascii="Times New Roman"/>
          <w:sz w:val="24"/>
        </w:rPr>
        <w:drawing>
          <wp:inline distT="0" distB="0" distL="0" distR="0">
            <wp:extent cx="2981325" cy="2952750"/>
            <wp:effectExtent l="0" t="0" r="0" b="0"/>
            <wp:docPr id="1" name="ch_01_63to66.png" descr="ch_01_63to66.png"/>
            <wp:cNvGraphicFramePr>
              <a:graphicFrameLocks noChangeAspect="true"/>
            </wp:cNvGraphicFramePr>
            <a:graphic>
              <a:graphicData uri="http://schemas.openxmlformats.org/drawingml/2006/picture">
                <pic:pic>
                  <pic:nvPicPr>
                    <pic:cNvPr id="2" name="ch_01_63to66.png"/>
                    <pic:cNvPicPr/>
                  </pic:nvPicPr>
                  <pic:blipFill>
                    <a:blip r:embed="rId10"/>
                    <a:stretch>
                      <a:fillRect/>
                    </a:stretch>
                  </pic:blipFill>
                  <pic:spPr>
                    <a:xfrm>
                      <a:off x="0" y="0"/>
                      <a:ext cx="2981325" cy="2952750"/>
                    </a:xfrm>
                    <a:prstGeom prst="rect">
                      <a:avLst/>
                    </a:prstGeom>
                  </pic:spPr>
                </pic:pic>
              </a:graphicData>
            </a:graphic>
          </wp:inline>
        </w:drawing>
      </w:r>
      <w:r>
        <w:rPr>
          <w:rFonts w:ascii="Times New Roman"/>
          <w:b w:val="false"/>
          <w:i w:val="false"/>
          <w:color w:val="000000"/>
          <w:sz w:val="24"/>
        </w:rPr>
        <w:t>Refer to the budget line shown in the diagram. The absolute value of the slope of the budget line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MU   </w:t>
      </w:r>
      <w:r>
        <w:rPr>
          <w:rFonts w:ascii="Times New Roman"/>
          <w:b w:val="false"/>
          <w:i/>
          <w:color w:val="000000"/>
          <w:sz w:val="24"/>
        </w:rPr>
        <w:t xml:space="preserve">C </w:t>
      </w:r>
      <w:r>
        <w:rPr>
          <w:rFonts w:ascii="Times New Roman"/>
          <w:b w:val="false"/>
          <w:i w:val="false"/>
          <w:color w:val="000000"/>
          <w:sz w:val="24"/>
        </w:rPr>
        <w:t xml:space="preserve">/ MU   </w:t>
      </w:r>
      <w:r>
        <w:rPr>
          <w:rFonts w:ascii="Times New Roman"/>
          <w:b w:val="false"/>
          <w:i/>
          <w:color w:val="000000"/>
          <w:sz w:val="24"/>
        </w:rPr>
        <w:t>D</w:t>
      </w:r>
      <w:r>
        <w:rPr>
          <w:rFonts w:ascii="Times New Roman"/>
          <w:b w:val="false"/>
          <w:i w:val="false"/>
          <w:color w:val="000000"/>
          <w:sz w:val="24"/>
        </w:rPr>
        <w:t>.</w:t>
      </w:r>
      <w:r>
        <w:rPr>
          <w:rFonts w:ascii="Times New Roman"/>
          <w:sz w:val="24"/>
        </w:rPr>
      </w:r>
      <w:r>
        <w:rPr>
          <w:rFonts w:ascii="Times New Roman"/>
          <w:sz w:val="24"/>
        </w:rPr>
        <w:tab/>
        <w:br/>
        <w:tab/>
      </w:r>
      <w:r>
        <w:rPr>
          <w:rFonts w:ascii="Times New Roman"/>
          <w:sz w:val="24"/>
        </w:rPr>
        <w:t>B)    one-half.</w:t>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P</w:t>
      </w:r>
      <w:r>
        <w:rPr>
          <w:rFonts w:ascii="Times New Roman"/>
          <w:b w:val="false"/>
          <w:i/>
          <w:color w:val="000000"/>
          <w:sz w:val="24"/>
          <w:vertAlign w:val="subscript"/>
        </w:rPr>
        <w:t>D</w:t>
      </w:r>
      <w:r>
        <w:rPr>
          <w:rFonts w:ascii="Times New Roman"/>
          <w:b w:val="false"/>
          <w:i w:val="false"/>
          <w:color w:val="000000"/>
          <w:sz w:val="24"/>
        </w:rPr>
        <w:t xml:space="preserve"> /   </w:t>
      </w:r>
      <w:r>
        <w:rPr>
          <w:rFonts w:ascii="Times New Roman"/>
          <w:b w:val="false"/>
          <w:i/>
          <w:color w:val="000000"/>
          <w:sz w:val="24"/>
        </w:rPr>
        <w:t xml:space="preserve"> P</w:t>
      </w:r>
      <w:r>
        <w:rPr>
          <w:rFonts w:ascii="Times New Roman"/>
          <w:b w:val="false"/>
          <w:i/>
          <w:color w:val="000000"/>
          <w:sz w:val="24"/>
          <w:vertAlign w:val="subscript"/>
        </w:rPr>
        <w:t>C</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P</w:t>
      </w:r>
      <w:r>
        <w:rPr>
          <w:rFonts w:ascii="Times New Roman"/>
          <w:b w:val="false"/>
          <w:i/>
          <w:color w:val="000000"/>
          <w:sz w:val="24"/>
          <w:vertAlign w:val="subscript"/>
        </w:rPr>
        <w:t>C</w:t>
      </w:r>
      <w:r>
        <w:rPr>
          <w:rFonts w:ascii="Times New Roman"/>
          <w:b w:val="false"/>
          <w:i w:val="false"/>
          <w:color w:val="000000"/>
          <w:sz w:val="24"/>
        </w:rPr>
        <w:t xml:space="preserve"> /   </w:t>
      </w:r>
      <w:r>
        <w:rPr>
          <w:rFonts w:ascii="Times New Roman"/>
          <w:b w:val="false"/>
          <w:i/>
          <w:color w:val="000000"/>
          <w:sz w:val="24"/>
        </w:rPr>
        <w:t xml:space="preserve"> P</w:t>
      </w:r>
      <w:r>
        <w:rPr>
          <w:rFonts w:ascii="Times New Roman"/>
          <w:b w:val="false"/>
          <w:i/>
          <w:color w:val="000000"/>
          <w:sz w:val="24"/>
          <w:vertAlign w:val="subscript"/>
        </w:rPr>
        <w:t>D</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193)</w:t>
        <w:tab/>
      </w:r>
      <w:r>
        <w:rPr>
          <w:rFonts w:ascii="Times New Roman"/>
          <w:sz w:val="24"/>
        </w:rPr>
        <w:drawing>
          <wp:inline distT="0" distB="0" distL="0" distR="0">
            <wp:extent cx="2981325" cy="2952750"/>
            <wp:effectExtent l="0" t="0" r="0" b="0"/>
            <wp:docPr id="1" name="ch_01_63to66.png" descr="ch_01_63to66.png"/>
            <wp:cNvGraphicFramePr>
              <a:graphicFrameLocks noChangeAspect="true"/>
            </wp:cNvGraphicFramePr>
            <a:graphic>
              <a:graphicData uri="http://schemas.openxmlformats.org/drawingml/2006/picture">
                <pic:pic>
                  <pic:nvPicPr>
                    <pic:cNvPr id="2" name="ch_01_63to66.png"/>
                    <pic:cNvPicPr/>
                  </pic:nvPicPr>
                  <pic:blipFill>
                    <a:blip r:embed="rId11"/>
                    <a:stretch>
                      <a:fillRect/>
                    </a:stretch>
                  </pic:blipFill>
                  <pic:spPr>
                    <a:xfrm>
                      <a:off x="0" y="0"/>
                      <a:ext cx="2981325" cy="2952750"/>
                    </a:xfrm>
                    <a:prstGeom prst="rect">
                      <a:avLst/>
                    </a:prstGeom>
                  </pic:spPr>
                </pic:pic>
              </a:graphicData>
            </a:graphic>
          </wp:inline>
        </w:drawing>
      </w:r>
      <w:r>
        <w:rPr>
          <w:rFonts w:ascii="Times New Roman"/>
          <w:b w:val="false"/>
          <w:i w:val="false"/>
          <w:color w:val="000000"/>
          <w:sz w:val="24"/>
        </w:rPr>
        <w:t>Refer to the budget line shown in the diagram. The absolute value of the slope of the budget line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two.</w:t>
      </w:r>
      <w:r>
        <w:rPr>
          <w:rFonts w:ascii="Times New Roman"/>
          <w:sz w:val="24"/>
        </w:rPr>
        <w:tab/>
        <w:br/>
        <w:tab/>
      </w:r>
      <w:r>
        <w:rPr>
          <w:rFonts w:ascii="Times New Roman"/>
          <w:sz w:val="24"/>
        </w:rPr>
        <w:t>B)    one-half.</w:t>
      </w:r>
      <w:r>
        <w:rPr>
          <w:rFonts w:ascii="Times New Roman"/>
          <w:sz w:val="24"/>
        </w:rPr>
        <w:br/>
        <w:tab/>
      </w:r>
      <w:r>
        <w:rPr>
          <w:rFonts w:ascii="Times New Roman"/>
          <w:sz w:val="24"/>
        </w:rPr>
        <w:t>C)    five.</w:t>
      </w:r>
      <w:r>
        <w:rPr>
          <w:rFonts w:ascii="Times New Roman"/>
          <w:sz w:val="24"/>
        </w:rPr>
        <w:br/>
        <w:tab/>
      </w:r>
      <w:r>
        <w:rPr>
          <w:rFonts w:ascii="Times New Roman"/>
          <w:sz w:val="24"/>
        </w:rPr>
        <w:t>D)    ten.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194)</w:t>
        <w:tab/>
      </w:r>
      <w:r>
        <w:rPr>
          <w:rFonts w:ascii="Times New Roman"/>
          <w:sz w:val="24"/>
        </w:rPr>
        <w:t>In moving along a given budget line,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prices of both products and money income are assumed to be constant.</w:t>
      </w:r>
      <w:r>
        <w:rPr>
          <w:rFonts w:ascii="Times New Roman"/>
          <w:sz w:val="24"/>
        </w:rPr>
        <w:tab/>
        <w:br/>
        <w:tab/>
      </w:r>
      <w:r>
        <w:rPr>
          <w:rFonts w:ascii="Times New Roman"/>
          <w:sz w:val="24"/>
        </w:rPr>
        <w:t>B)    each point on the line will be equally satisfactory to consumers.</w:t>
      </w:r>
      <w:r>
        <w:rPr>
          <w:rFonts w:ascii="Times New Roman"/>
          <w:sz w:val="24"/>
        </w:rPr>
        <w:br/>
        <w:tab/>
      </w:r>
      <w:r>
        <w:rPr>
          <w:rFonts w:ascii="Times New Roman"/>
          <w:sz w:val="24"/>
        </w:rPr>
        <w:t>C)    money income varies, but the prices of the two goods are constant.</w:t>
      </w:r>
      <w:r>
        <w:rPr>
          <w:rFonts w:ascii="Times New Roman"/>
          <w:sz w:val="24"/>
        </w:rPr>
        <w:br/>
        <w:tab/>
      </w:r>
      <w:r>
        <w:rPr>
          <w:rFonts w:ascii="Times New Roman"/>
          <w:sz w:val="24"/>
        </w:rPr>
        <w:t>D)    the prices of both products are assumed to vary, but money income is constant.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195)</w:t>
        <w:tab/>
      </w:r>
      <w:r>
        <w:rPr>
          <w:rFonts w:ascii="Times New Roman"/>
          <w:sz w:val="24"/>
        </w:rPr>
        <w:t>An increase in money income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shifts the consumer's budget line to the right.</w:t>
      </w:r>
      <w:r>
        <w:rPr>
          <w:rFonts w:ascii="Times New Roman"/>
          <w:sz w:val="24"/>
        </w:rPr>
      </w:r>
      <w:r>
        <w:rPr>
          <w:rFonts w:ascii="Times New Roman"/>
          <w:sz w:val="24"/>
        </w:rPr>
        <w:tab/>
        <w:br/>
        <w:tab/>
      </w:r>
      <w:r>
        <w:rPr>
          <w:rFonts w:ascii="Times New Roman"/>
          <w:b w:val="false"/>
          <w:i w:val="false"/>
          <w:color w:val="000000"/>
          <w:sz w:val="24"/>
        </w:rPr>
        <w:t>B)    shifts the consumer's budget line to the left.</w:t>
      </w:r>
      <w:r>
        <w:rPr>
          <w:rFonts w:ascii="Times New Roman"/>
          <w:sz w:val="24"/>
        </w:rPr>
      </w:r>
      <w:r>
        <w:rPr>
          <w:rFonts w:ascii="Times New Roman"/>
          <w:sz w:val="24"/>
        </w:rPr>
        <w:br/>
        <w:tab/>
      </w:r>
      <w:r>
        <w:rPr>
          <w:rFonts w:ascii="Times New Roman"/>
          <w:sz w:val="24"/>
        </w:rPr>
        <w:t>C)    increases the slope of the budget line.</w:t>
      </w:r>
      <w:r>
        <w:rPr>
          <w:rFonts w:ascii="Times New Roman"/>
          <w:sz w:val="24"/>
        </w:rPr>
        <w:br/>
        <w:tab/>
      </w:r>
      <w:r>
        <w:rPr>
          <w:rFonts w:ascii="Times New Roman"/>
          <w:sz w:val="24"/>
        </w:rPr>
        <w:t>D)    has no effect on the budget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196)</w:t>
        <w:tab/>
      </w:r>
      <w:r>
        <w:rPr>
          <w:rFonts w:ascii="Times New Roman"/>
          <w:sz w:val="24"/>
        </w:rPr>
        <w:t/>
      </w:r>
      <w:r>
        <w:rPr>
          <w:rFonts w:ascii="Times New Roman"/>
          <w:sz w:val="24"/>
        </w:rPr>
        <w:drawing>
          <wp:inline distT="0" distB="0" distL="0" distR="0">
            <wp:extent cx="2790825" cy="2790825"/>
            <wp:effectExtent l="0" t="0" r="0" b="0"/>
            <wp:docPr id="1" name="ch_01_69.png" descr="ch_01_69.png"/>
            <wp:cNvGraphicFramePr>
              <a:graphicFrameLocks noChangeAspect="true"/>
            </wp:cNvGraphicFramePr>
            <a:graphic>
              <a:graphicData uri="http://schemas.openxmlformats.org/drawingml/2006/picture">
                <pic:pic>
                  <pic:nvPicPr>
                    <pic:cNvPr id="2" name="ch_01_69.png"/>
                    <pic:cNvPicPr/>
                  </pic:nvPicPr>
                  <pic:blipFill>
                    <a:blip r:embed="rId12"/>
                    <a:stretch>
                      <a:fillRect/>
                    </a:stretch>
                  </pic:blipFill>
                  <pic:spPr>
                    <a:xfrm>
                      <a:off x="0" y="0"/>
                      <a:ext cx="2790825" cy="2790825"/>
                    </a:xfrm>
                    <a:prstGeom prst="rect">
                      <a:avLst/>
                    </a:prstGeom>
                  </pic:spPr>
                </pic:pic>
              </a:graphicData>
            </a:graphic>
          </wp:inline>
        </w:drawing>
      </w:r>
      <w:r>
        <w:rPr>
          <w:rFonts w:ascii="Times New Roman"/>
          <w:b w:val="false"/>
          <w:i w:val="false"/>
          <w:color w:val="000000"/>
          <w:sz w:val="24"/>
        </w:rPr>
        <w:t xml:space="preserve">The shift of the budget line from </w:t>
      </w:r>
      <w:r>
        <w:rPr>
          <w:rFonts w:ascii="Times New Roman"/>
          <w:b w:val="false"/>
          <w:i/>
          <w:color w:val="000000"/>
          <w:sz w:val="24"/>
        </w:rPr>
        <w:t>cd</w:t>
      </w:r>
      <w:r>
        <w:rPr>
          <w:rFonts w:ascii="Times New Roman"/>
          <w:b w:val="false"/>
          <w:i w:val="false"/>
          <w:color w:val="000000"/>
          <w:sz w:val="24"/>
        </w:rPr>
        <w:t xml:space="preserve"> to </w:t>
      </w:r>
      <w:r>
        <w:rPr>
          <w:rFonts w:ascii="Times New Roman"/>
          <w:b w:val="false"/>
          <w:i/>
          <w:color w:val="000000"/>
          <w:sz w:val="24"/>
        </w:rPr>
        <w:t>ab</w:t>
      </w:r>
      <w:r>
        <w:rPr>
          <w:rFonts w:ascii="Times New Roman"/>
          <w:b w:val="false"/>
          <w:i w:val="false"/>
          <w:color w:val="000000"/>
          <w:sz w:val="24"/>
        </w:rPr>
        <w:t xml:space="preserve"> in the figure is consistent with</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decreases in the prices of both M and N.</w:t>
      </w:r>
      <w:r>
        <w:rPr>
          <w:rFonts w:ascii="Times New Roman"/>
          <w:sz w:val="24"/>
        </w:rPr>
        <w:tab/>
        <w:br/>
        <w:tab/>
      </w:r>
      <w:r>
        <w:rPr>
          <w:rFonts w:ascii="Times New Roman"/>
          <w:sz w:val="24"/>
        </w:rPr>
        <w:t>B)    an increase in the price of M and a decrease in the price of N.</w:t>
      </w:r>
      <w:r>
        <w:rPr>
          <w:rFonts w:ascii="Times New Roman"/>
          <w:sz w:val="24"/>
        </w:rPr>
        <w:br/>
        <w:tab/>
      </w:r>
      <w:r>
        <w:rPr>
          <w:rFonts w:ascii="Times New Roman"/>
          <w:sz w:val="24"/>
        </w:rPr>
        <w:t>C)    a decrease in money income.</w:t>
      </w:r>
      <w:r>
        <w:rPr>
          <w:rFonts w:ascii="Times New Roman"/>
          <w:sz w:val="24"/>
        </w:rPr>
        <w:br/>
        <w:tab/>
      </w:r>
      <w:r>
        <w:rPr>
          <w:rFonts w:ascii="Times New Roman"/>
          <w:sz w:val="24"/>
        </w:rPr>
        <w:t>D)    an increase in money income.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197)</w:t>
        <w:tab/>
      </w:r>
      <w:r>
        <w:rPr>
          <w:rFonts w:ascii="Times New Roman"/>
          <w:sz w:val="24"/>
        </w:rPr>
        <w:t>Any combination of goods lying outside of the budget line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implies that the consumer is not spending all of the consumer’s income.</w:t>
      </w:r>
      <w:r>
        <w:rPr>
          <w:rFonts w:ascii="Times New Roman"/>
          <w:sz w:val="24"/>
        </w:rPr>
      </w:r>
      <w:r>
        <w:rPr>
          <w:rFonts w:ascii="Times New Roman"/>
          <w:sz w:val="24"/>
        </w:rPr>
        <w:tab/>
        <w:br/>
        <w:tab/>
      </w:r>
      <w:r>
        <w:rPr>
          <w:rFonts w:ascii="Times New Roman"/>
          <w:sz w:val="24"/>
        </w:rPr>
        <w:t>B)    yields less utility than any point on the budget line.</w:t>
      </w:r>
      <w:r>
        <w:rPr>
          <w:rFonts w:ascii="Times New Roman"/>
          <w:sz w:val="24"/>
        </w:rPr>
        <w:br/>
        <w:tab/>
      </w:r>
      <w:r>
        <w:rPr>
          <w:rFonts w:ascii="Times New Roman"/>
          <w:sz w:val="24"/>
        </w:rPr>
        <w:t>C)    yields less utility than any point inside the budget line.</w:t>
      </w:r>
      <w:r>
        <w:rPr>
          <w:rFonts w:ascii="Times New Roman"/>
          <w:sz w:val="24"/>
        </w:rPr>
        <w:br/>
        <w:tab/>
      </w:r>
      <w:r>
        <w:rPr>
          <w:rFonts w:ascii="Times New Roman"/>
          <w:b w:val="false"/>
          <w:i w:val="false"/>
          <w:color w:val="000000"/>
          <w:sz w:val="24"/>
        </w:rPr>
        <w:t>D)    is unattainable, given the consumer's income.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198)</w:t>
        <w:tab/>
      </w:r>
      <w:r>
        <w:rPr>
          <w:rFonts w:ascii="Times New Roman"/>
          <w:b w:val="false"/>
          <w:i w:val="false"/>
          <w:color w:val="000000"/>
          <w:sz w:val="24"/>
        </w:rPr>
        <w:t>Other things equal, an increase in a consumer's money income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increases the amount of utility a consumer receives from a given quantity of a good.</w:t>
      </w:r>
      <w:r>
        <w:rPr>
          <w:rFonts w:ascii="Times New Roman"/>
          <w:sz w:val="24"/>
        </w:rPr>
        <w:tab/>
        <w:br/>
        <w:tab/>
      </w:r>
      <w:r>
        <w:rPr>
          <w:rFonts w:ascii="Times New Roman"/>
          <w:b w:val="false"/>
          <w:i w:val="false"/>
          <w:color w:val="000000"/>
          <w:sz w:val="24"/>
        </w:rPr>
        <w:t>B)    shifts the individual's budget line rightward because she can now purchase more of both products.</w:t>
      </w:r>
      <w:r>
        <w:rPr>
          <w:rFonts w:ascii="Times New Roman"/>
          <w:sz w:val="24"/>
        </w:rPr>
      </w:r>
      <w:r>
        <w:rPr>
          <w:rFonts w:ascii="Times New Roman"/>
          <w:sz w:val="24"/>
        </w:rPr>
        <w:br/>
        <w:tab/>
      </w:r>
      <w:r>
        <w:rPr>
          <w:rFonts w:ascii="Times New Roman"/>
          <w:b w:val="false"/>
          <w:i w:val="false"/>
          <w:color w:val="000000"/>
          <w:sz w:val="24"/>
        </w:rPr>
        <w:t>C)    eliminates the individual's economizing problem.</w:t>
      </w:r>
      <w:r>
        <w:rPr>
          <w:rFonts w:ascii="Times New Roman"/>
          <w:sz w:val="24"/>
        </w:rPr>
      </w:r>
      <w:r>
        <w:rPr>
          <w:rFonts w:ascii="Times New Roman"/>
          <w:sz w:val="24"/>
        </w:rPr>
        <w:br/>
        <w:tab/>
      </w:r>
      <w:r>
        <w:rPr>
          <w:rFonts w:ascii="Times New Roman"/>
          <w:sz w:val="24"/>
        </w:rPr>
        <w:t>D)    causes the consumer to choose a different combination of goods along a given budget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199)</w:t>
        <w:tab/>
      </w:r>
      <w:r>
        <w:rPr>
          <w:rFonts w:ascii="Times New Roman"/>
          <w:sz w:val="24"/>
        </w:rPr>
        <w:t>The slope of a budget line reflects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desirability of the two products.</w:t>
      </w:r>
      <w:r>
        <w:rPr>
          <w:rFonts w:ascii="Times New Roman"/>
          <w:sz w:val="24"/>
        </w:rPr>
        <w:tab/>
        <w:br/>
        <w:tab/>
      </w:r>
      <w:r>
        <w:rPr>
          <w:rFonts w:ascii="Times New Roman"/>
          <w:sz w:val="24"/>
        </w:rPr>
        <w:t>B)    price ratio of the two products.</w:t>
      </w:r>
      <w:r>
        <w:rPr>
          <w:rFonts w:ascii="Times New Roman"/>
          <w:sz w:val="24"/>
        </w:rPr>
        <w:br/>
        <w:tab/>
      </w:r>
      <w:r>
        <w:rPr>
          <w:rFonts w:ascii="Times New Roman"/>
          <w:b w:val="false"/>
          <w:i w:val="false"/>
          <w:color w:val="000000"/>
          <w:sz w:val="24"/>
        </w:rPr>
        <w:t>C)    amount of the consumer's income.</w:t>
      </w:r>
      <w:r>
        <w:rPr>
          <w:rFonts w:ascii="Times New Roman"/>
          <w:sz w:val="24"/>
        </w:rPr>
      </w:r>
      <w:r>
        <w:rPr>
          <w:rFonts w:ascii="Times New Roman"/>
          <w:sz w:val="24"/>
        </w:rPr>
        <w:br/>
        <w:tab/>
      </w:r>
      <w:r>
        <w:rPr>
          <w:rFonts w:ascii="Times New Roman"/>
          <w:sz w:val="24"/>
        </w:rPr>
        <w:t>D)    utility ratio of the two products.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200)</w:t>
        <w:tab/>
      </w:r>
      <w:r>
        <w:rPr>
          <w:rFonts w:ascii="Times New Roman"/>
          <w:sz w:val="24"/>
        </w:rPr>
        <w:t/>
      </w:r>
      <w:r>
        <w:rPr>
          <w:rFonts w:ascii="Times New Roman"/>
          <w:sz w:val="24"/>
        </w:rPr>
        <w:drawing>
          <wp:inline distT="0" distB="0" distL="0" distR="0">
            <wp:extent cx="2762250" cy="2790825"/>
            <wp:effectExtent l="0" t="0" r="0" b="0"/>
            <wp:docPr id="1" name="ch_01_74.png" descr="ch_01_74.png"/>
            <wp:cNvGraphicFramePr>
              <a:graphicFrameLocks noChangeAspect="true"/>
            </wp:cNvGraphicFramePr>
            <a:graphic>
              <a:graphicData uri="http://schemas.openxmlformats.org/drawingml/2006/picture">
                <pic:pic>
                  <pic:nvPicPr>
                    <pic:cNvPr id="2" name="ch_01_74.png"/>
                    <pic:cNvPicPr/>
                  </pic:nvPicPr>
                  <pic:blipFill>
                    <a:blip r:embed="rId13"/>
                    <a:stretch>
                      <a:fillRect/>
                    </a:stretch>
                  </pic:blipFill>
                  <pic:spPr>
                    <a:xfrm>
                      <a:off x="0" y="0"/>
                      <a:ext cx="2762250" cy="2790825"/>
                    </a:xfrm>
                    <a:prstGeom prst="rect">
                      <a:avLst/>
                    </a:prstGeom>
                  </pic:spPr>
                </pic:pic>
              </a:graphicData>
            </a:graphic>
          </wp:inline>
        </w:drawing>
      </w:r>
      <w:r>
        <w:rPr>
          <w:rFonts w:ascii="Times New Roman"/>
          <w:b w:val="false"/>
          <w:i w:val="false"/>
          <w:color w:val="000000"/>
          <w:sz w:val="24"/>
        </w:rPr>
        <w:t>Suppose Elroy's budget line is as shown on the diagram. If his tastes change in favor of Coke and against popcorn, the budget line will</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become steeper.</w:t>
      </w:r>
      <w:r>
        <w:rPr>
          <w:rFonts w:ascii="Times New Roman"/>
          <w:sz w:val="24"/>
        </w:rPr>
        <w:tab/>
        <w:br/>
        <w:tab/>
      </w:r>
      <w:r>
        <w:rPr>
          <w:rFonts w:ascii="Times New Roman"/>
          <w:sz w:val="24"/>
        </w:rPr>
        <w:t>B)    become flatter.</w:t>
      </w:r>
      <w:r>
        <w:rPr>
          <w:rFonts w:ascii="Times New Roman"/>
          <w:sz w:val="24"/>
        </w:rPr>
        <w:br/>
        <w:tab/>
      </w:r>
      <w:r>
        <w:rPr>
          <w:rFonts w:ascii="Times New Roman"/>
          <w:sz w:val="24"/>
        </w:rPr>
        <w:t>C)    shift rightward.</w:t>
      </w:r>
      <w:r>
        <w:rPr>
          <w:rFonts w:ascii="Times New Roman"/>
          <w:sz w:val="24"/>
        </w:rPr>
        <w:br/>
        <w:tab/>
      </w:r>
      <w:r>
        <w:rPr>
          <w:rFonts w:ascii="Times New Roman"/>
          <w:sz w:val="24"/>
        </w:rPr>
        <w:t>D)    be unaffected.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201)</w:t>
        <w:tab/>
      </w:r>
      <w:r>
        <w:rPr>
          <w:rFonts w:ascii="Times New Roman"/>
          <w:sz w:val="24"/>
        </w:rPr>
        <w:t/>
      </w:r>
      <w:r>
        <w:rPr>
          <w:rFonts w:ascii="Times New Roman"/>
          <w:sz w:val="24"/>
        </w:rPr>
        <w:drawing>
          <wp:inline distT="0" distB="0" distL="0" distR="0">
            <wp:extent cx="3324225" cy="3143250"/>
            <wp:effectExtent l="0" t="0" r="0" b="0"/>
            <wp:docPr id="1" name="ch_01_76to77.png" descr="ch_01_76to77.png"/>
            <wp:cNvGraphicFramePr>
              <a:graphicFrameLocks noChangeAspect="true"/>
            </wp:cNvGraphicFramePr>
            <a:graphic>
              <a:graphicData uri="http://schemas.openxmlformats.org/drawingml/2006/picture">
                <pic:pic>
                  <pic:nvPicPr>
                    <pic:cNvPr id="2" name="ch_01_76to77.png"/>
                    <pic:cNvPicPr/>
                  </pic:nvPicPr>
                  <pic:blipFill>
                    <a:blip r:embed="rId14"/>
                    <a:stretch>
                      <a:fillRect/>
                    </a:stretch>
                  </pic:blipFill>
                  <pic:spPr>
                    <a:xfrm>
                      <a:off x="0" y="0"/>
                      <a:ext cx="3324225" cy="3143250"/>
                    </a:xfrm>
                    <a:prstGeom prst="rect">
                      <a:avLst/>
                    </a:prstGeom>
                  </pic:spPr>
                </pic:pic>
              </a:graphicData>
            </a:graphic>
          </wp:inline>
        </w:drawing>
      </w:r>
      <w:r>
        <w:rPr>
          <w:rFonts w:ascii="Times New Roman"/>
          <w:b w:val="false"/>
          <w:i w:val="false"/>
          <w:color w:val="000000"/>
          <w:sz w:val="24"/>
        </w:rPr>
        <w:t>Refer to the graphs. Assume that pizza is measured in slices and beer in pints. In which of the graphs is the opportunity cost of a pint of beer equal to one slice of pizza?</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graph A</w:t>
      </w:r>
      <w:r>
        <w:rPr>
          <w:rFonts w:ascii="Times New Roman"/>
          <w:sz w:val="24"/>
        </w:rPr>
        <w:tab/>
        <w:br/>
        <w:tab/>
      </w:r>
      <w:r>
        <w:rPr>
          <w:rFonts w:ascii="Times New Roman"/>
          <w:sz w:val="24"/>
        </w:rPr>
        <w:t>B)    graph B</w:t>
      </w:r>
      <w:r>
        <w:rPr>
          <w:rFonts w:ascii="Times New Roman"/>
          <w:sz w:val="24"/>
        </w:rPr>
        <w:br/>
        <w:tab/>
      </w:r>
      <w:r>
        <w:rPr>
          <w:rFonts w:ascii="Times New Roman"/>
          <w:sz w:val="24"/>
        </w:rPr>
        <w:t>C)    graph C</w:t>
      </w:r>
      <w:r>
        <w:rPr>
          <w:rFonts w:ascii="Times New Roman"/>
          <w:sz w:val="24"/>
        </w:rPr>
        <w:br/>
        <w:tab/>
      </w:r>
      <w:r>
        <w:rPr>
          <w:rFonts w:ascii="Times New Roman"/>
          <w:sz w:val="24"/>
        </w:rPr>
        <w:t>D)    graph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202)</w:t>
        <w:tab/>
      </w:r>
      <w:r>
        <w:rPr>
          <w:rFonts w:ascii="Times New Roman"/>
          <w:sz w:val="24"/>
        </w:rPr>
        <w:t/>
      </w:r>
      <w:r>
        <w:rPr>
          <w:rFonts w:ascii="Times New Roman"/>
          <w:sz w:val="24"/>
        </w:rPr>
        <w:drawing>
          <wp:inline distT="0" distB="0" distL="0" distR="0">
            <wp:extent cx="3324225" cy="3143250"/>
            <wp:effectExtent l="0" t="0" r="0" b="0"/>
            <wp:docPr id="1" name="ch_01_76to77.png" descr="ch_01_76to77.png"/>
            <wp:cNvGraphicFramePr>
              <a:graphicFrameLocks noChangeAspect="true"/>
            </wp:cNvGraphicFramePr>
            <a:graphic>
              <a:graphicData uri="http://schemas.openxmlformats.org/drawingml/2006/picture">
                <pic:pic>
                  <pic:nvPicPr>
                    <pic:cNvPr id="2" name="ch_01_76to77.png"/>
                    <pic:cNvPicPr/>
                  </pic:nvPicPr>
                  <pic:blipFill>
                    <a:blip r:embed="rId15"/>
                    <a:stretch>
                      <a:fillRect/>
                    </a:stretch>
                  </pic:blipFill>
                  <pic:spPr>
                    <a:xfrm>
                      <a:off x="0" y="0"/>
                      <a:ext cx="3324225" cy="3143250"/>
                    </a:xfrm>
                    <a:prstGeom prst="rect">
                      <a:avLst/>
                    </a:prstGeom>
                  </pic:spPr>
                </pic:pic>
              </a:graphicData>
            </a:graphic>
          </wp:inline>
        </w:drawing>
      </w:r>
      <w:r>
        <w:rPr>
          <w:rFonts w:ascii="Times New Roman"/>
          <w:b w:val="false"/>
          <w:i w:val="false"/>
          <w:color w:val="000000"/>
          <w:sz w:val="24"/>
        </w:rPr>
        <w:t>Refer to the graphs. Assume that pizza is measured in slices and beer in pints. In which of the graphs is the opportunity cost of a pint of beer the lowest?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graph A</w:t>
      </w:r>
      <w:r>
        <w:rPr>
          <w:rFonts w:ascii="Times New Roman"/>
          <w:sz w:val="24"/>
        </w:rPr>
        <w:tab/>
        <w:br/>
        <w:tab/>
      </w:r>
      <w:r>
        <w:rPr>
          <w:rFonts w:ascii="Times New Roman"/>
          <w:sz w:val="24"/>
        </w:rPr>
        <w:t>B)    graph B</w:t>
      </w:r>
      <w:r>
        <w:rPr>
          <w:rFonts w:ascii="Times New Roman"/>
          <w:sz w:val="24"/>
        </w:rPr>
        <w:br/>
        <w:tab/>
      </w:r>
      <w:r>
        <w:rPr>
          <w:rFonts w:ascii="Times New Roman"/>
          <w:sz w:val="24"/>
        </w:rPr>
        <w:t>C)    graph C</w:t>
      </w:r>
      <w:r>
        <w:rPr>
          <w:rFonts w:ascii="Times New Roman"/>
          <w:sz w:val="24"/>
        </w:rPr>
        <w:br/>
        <w:tab/>
      </w:r>
      <w:r>
        <w:rPr>
          <w:rFonts w:ascii="Times New Roman"/>
          <w:sz w:val="24"/>
        </w:rPr>
        <w:t>D)    graph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203)</w:t>
        <w:tab/>
      </w:r>
      <w:r>
        <w:rPr>
          <w:rFonts w:ascii="Times New Roman"/>
          <w:sz w:val="24"/>
        </w:rPr>
        <w:t>The economizing problem for individuals is a consequence of the fact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economic means or incomes are greater than economic wants.</w:t>
      </w:r>
      <w:r>
        <w:rPr>
          <w:rFonts w:ascii="Times New Roman"/>
          <w:sz w:val="24"/>
        </w:rPr>
        <w:tab/>
        <w:br/>
        <w:tab/>
      </w:r>
      <w:r>
        <w:rPr>
          <w:rFonts w:ascii="Times New Roman"/>
          <w:sz w:val="24"/>
        </w:rPr>
        <w:t>B)    economic wants are greater than economic means or incomes.</w:t>
      </w:r>
      <w:r>
        <w:rPr>
          <w:rFonts w:ascii="Times New Roman"/>
          <w:sz w:val="24"/>
        </w:rPr>
        <w:br/>
        <w:tab/>
      </w:r>
      <w:r>
        <w:rPr>
          <w:rFonts w:ascii="Times New Roman"/>
          <w:sz w:val="24"/>
        </w:rPr>
        <w:t>C)    positive economics is more important than normative economics.</w:t>
      </w:r>
      <w:r>
        <w:rPr>
          <w:rFonts w:ascii="Times New Roman"/>
          <w:sz w:val="24"/>
        </w:rPr>
        <w:br/>
        <w:tab/>
      </w:r>
      <w:r>
        <w:rPr>
          <w:rFonts w:ascii="Times New Roman"/>
          <w:sz w:val="24"/>
        </w:rPr>
        <w:t>D)    normative economics is more important than positive economics.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204)</w:t>
        <w:tab/>
      </w:r>
      <w:r>
        <w:rPr>
          <w:rFonts w:ascii="Times New Roman"/>
          <w:b w:val="false"/>
          <w:i w:val="false"/>
          <w:color w:val="000000"/>
          <w:sz w:val="24"/>
        </w:rPr>
        <w:t>Which of the following statements regarding people's wants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Over time, people's wants tend to be stable and constant.</w:t>
      </w:r>
      <w:r>
        <w:rPr>
          <w:rFonts w:ascii="Times New Roman"/>
          <w:sz w:val="24"/>
        </w:rPr>
      </w:r>
      <w:r>
        <w:rPr>
          <w:rFonts w:ascii="Times New Roman"/>
          <w:sz w:val="24"/>
        </w:rPr>
        <w:tab/>
        <w:br/>
        <w:tab/>
      </w:r>
      <w:r>
        <w:rPr>
          <w:rFonts w:ascii="Times New Roman"/>
          <w:sz w:val="24"/>
        </w:rPr>
        <w:t>B)    As people consume more products, their wants will be reduced.</w:t>
      </w:r>
      <w:r>
        <w:rPr>
          <w:rFonts w:ascii="Times New Roman"/>
          <w:sz w:val="24"/>
        </w:rPr>
        <w:br/>
        <w:tab/>
      </w:r>
      <w:r>
        <w:rPr>
          <w:rFonts w:ascii="Times New Roman"/>
          <w:b w:val="false"/>
          <w:i w:val="false"/>
          <w:color w:val="000000"/>
          <w:sz w:val="24"/>
        </w:rPr>
        <w:t>C)    Intangible services, just like tangible goods, may satisfy people's wants.</w:t>
      </w:r>
      <w:r>
        <w:rPr>
          <w:rFonts w:ascii="Times New Roman"/>
          <w:sz w:val="24"/>
        </w:rPr>
      </w:r>
      <w:r>
        <w:rPr>
          <w:rFonts w:ascii="Times New Roman"/>
          <w:sz w:val="24"/>
        </w:rPr>
        <w:br/>
        <w:tab/>
      </w:r>
      <w:r>
        <w:rPr>
          <w:rFonts w:ascii="Times New Roman"/>
          <w:b w:val="false"/>
          <w:i w:val="false"/>
          <w:color w:val="000000"/>
          <w:sz w:val="24"/>
        </w:rPr>
        <w:t>D)    People's wants do not include their basic needs.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205)</w:t>
        <w:tab/>
      </w:r>
      <w:r>
        <w:rPr>
          <w:rFonts w:ascii="Times New Roman"/>
          <w:sz w:val="24"/>
        </w:rPr>
        <w:t>A budget line is a graph that shows the various combinations of two products that a</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consumer can buy with a given amount of money income.</w:t>
      </w:r>
      <w:r>
        <w:rPr>
          <w:rFonts w:ascii="Times New Roman"/>
          <w:sz w:val="24"/>
        </w:rPr>
        <w:tab/>
        <w:br/>
        <w:tab/>
      </w:r>
      <w:r>
        <w:rPr>
          <w:rFonts w:ascii="Times New Roman"/>
          <w:sz w:val="24"/>
        </w:rPr>
        <w:t>B)    business firm can produce with a given budget.</w:t>
      </w:r>
      <w:r>
        <w:rPr>
          <w:rFonts w:ascii="Times New Roman"/>
          <w:sz w:val="24"/>
        </w:rPr>
        <w:br/>
        <w:tab/>
      </w:r>
      <w:r>
        <w:rPr>
          <w:rFonts w:ascii="Times New Roman"/>
          <w:sz w:val="24"/>
        </w:rPr>
        <w:t>C)    household can produce with a given amount of resources.</w:t>
      </w:r>
      <w:r>
        <w:rPr>
          <w:rFonts w:ascii="Times New Roman"/>
          <w:sz w:val="24"/>
        </w:rPr>
        <w:br/>
        <w:tab/>
      </w:r>
      <w:r>
        <w:rPr>
          <w:rFonts w:ascii="Times New Roman"/>
          <w:sz w:val="24"/>
        </w:rPr>
        <w:t>D)    nation can trade with another nation.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206)</w:t>
        <w:tab/>
      </w:r>
      <w:r>
        <w:rPr>
          <w:rFonts w:ascii="Times New Roman"/>
          <w:sz w:val="24"/>
        </w:rPr>
        <w:t>Suppose that a consumer purchases just two goods, X and Y. The ratio of the price of good X to the price of good Y is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intercept on the Y axis of the budget line.</w:t>
      </w:r>
      <w:r>
        <w:rPr>
          <w:rFonts w:ascii="Times New Roman"/>
          <w:sz w:val="24"/>
        </w:rPr>
        <w:tab/>
        <w:br/>
        <w:tab/>
      </w:r>
      <w:r>
        <w:rPr>
          <w:rFonts w:ascii="Times New Roman"/>
          <w:sz w:val="24"/>
        </w:rPr>
        <w:t>B)    intercept on the X axis of the budget line.</w:t>
      </w:r>
      <w:r>
        <w:rPr>
          <w:rFonts w:ascii="Times New Roman"/>
          <w:sz w:val="24"/>
        </w:rPr>
        <w:br/>
        <w:tab/>
      </w:r>
      <w:r>
        <w:rPr>
          <w:rFonts w:ascii="Times New Roman"/>
          <w:sz w:val="24"/>
        </w:rPr>
        <w:t>C)    size of the shift in the budget line.</w:t>
      </w:r>
      <w:r>
        <w:rPr>
          <w:rFonts w:ascii="Times New Roman"/>
          <w:sz w:val="24"/>
        </w:rPr>
        <w:br/>
        <w:tab/>
      </w:r>
      <w:r>
        <w:rPr>
          <w:rFonts w:ascii="Times New Roman"/>
          <w:sz w:val="24"/>
        </w:rPr>
        <w:t>D)    slope of the budget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207)</w:t>
        <w:tab/>
      </w:r>
      <w:r>
        <w:rPr>
          <w:rFonts w:ascii="Times New Roman"/>
          <w:sz w:val="24"/>
        </w:rPr>
        <w:t>Suppose that a consumer purchases just two goods, X and Y. The Y-intercept of the budget line in this case would indicate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maximum dollar amount of budget that the consumer has for good Y.</w:t>
      </w:r>
      <w:r>
        <w:rPr>
          <w:rFonts w:ascii="Times New Roman"/>
          <w:sz w:val="24"/>
        </w:rPr>
        <w:tab/>
        <w:br/>
        <w:tab/>
      </w:r>
      <w:r>
        <w:rPr>
          <w:rFonts w:ascii="Times New Roman"/>
          <w:sz w:val="24"/>
        </w:rPr>
        <w:t>B)    price that the consumer has to pay for each unit of good Y.</w:t>
      </w:r>
      <w:r>
        <w:rPr>
          <w:rFonts w:ascii="Times New Roman"/>
          <w:sz w:val="24"/>
        </w:rPr>
        <w:br/>
        <w:tab/>
      </w:r>
      <w:r>
        <w:rPr>
          <w:rFonts w:ascii="Times New Roman"/>
          <w:sz w:val="24"/>
        </w:rPr>
        <w:t>C)    maximum quantity of good Y that the consumer could buy with a given budget.</w:t>
      </w:r>
      <w:r>
        <w:rPr>
          <w:rFonts w:ascii="Times New Roman"/>
          <w:sz w:val="24"/>
        </w:rPr>
        <w:br/>
        <w:tab/>
      </w:r>
      <w:r>
        <w:rPr>
          <w:rFonts w:ascii="Times New Roman"/>
          <w:sz w:val="24"/>
        </w:rPr>
        <w:t>D)    quantity of good Y that the consumer would want to buy.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208)</w:t>
        <w:tab/>
      </w:r>
      <w:r>
        <w:rPr>
          <w:rFonts w:ascii="Times New Roman"/>
          <w:sz w:val="24"/>
        </w:rPr>
        <w:t>Suppose that a consumer purchases just two goods, X and Y. The slope of the budget line would indicate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opportunity cost of good Y in terms of good X given up for each unit of Y.</w:t>
      </w:r>
      <w:r>
        <w:rPr>
          <w:rFonts w:ascii="Times New Roman"/>
          <w:sz w:val="24"/>
        </w:rPr>
        <w:tab/>
        <w:br/>
        <w:tab/>
      </w:r>
      <w:r>
        <w:rPr>
          <w:rFonts w:ascii="Times New Roman"/>
          <w:sz w:val="24"/>
        </w:rPr>
        <w:t>B)    opportunity cost of good X in terms of good Y given up for each unit of X.</w:t>
      </w:r>
      <w:r>
        <w:rPr>
          <w:rFonts w:ascii="Times New Roman"/>
          <w:sz w:val="24"/>
        </w:rPr>
        <w:br/>
        <w:tab/>
      </w:r>
      <w:r>
        <w:rPr>
          <w:rFonts w:ascii="Times New Roman"/>
          <w:sz w:val="24"/>
        </w:rPr>
        <w:t>C)    maximum quantity of good Y that the consumer could buy with a given budget.</w:t>
      </w:r>
      <w:r>
        <w:rPr>
          <w:rFonts w:ascii="Times New Roman"/>
          <w:sz w:val="24"/>
        </w:rPr>
        <w:br/>
        <w:tab/>
      </w:r>
      <w:r>
        <w:rPr>
          <w:rFonts w:ascii="Times New Roman"/>
          <w:sz w:val="24"/>
        </w:rPr>
        <w:t>D)    maximum quantity of good X that the consumer could buy with a given budget.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209)</w:t>
        <w:tab/>
      </w:r>
      <w:r>
        <w:rPr>
          <w:rFonts w:ascii="Times New Roman"/>
          <w:sz w:val="24"/>
        </w:rPr>
        <w:t>A point or product-combination to the left of (or inside) a budget line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attainable, but a combination or point to the right of the line is unattainable.</w:t>
      </w:r>
      <w:r>
        <w:rPr>
          <w:rFonts w:ascii="Times New Roman"/>
          <w:sz w:val="24"/>
        </w:rPr>
        <w:tab/>
        <w:br/>
        <w:tab/>
      </w:r>
      <w:r>
        <w:rPr>
          <w:rFonts w:ascii="Times New Roman"/>
          <w:sz w:val="24"/>
        </w:rPr>
        <w:t>B)    is unattainable, but a combination or point to the right of the line is attainable.</w:t>
      </w:r>
      <w:r>
        <w:rPr>
          <w:rFonts w:ascii="Times New Roman"/>
          <w:sz w:val="24"/>
        </w:rPr>
        <w:br/>
        <w:tab/>
      </w:r>
      <w:r>
        <w:rPr>
          <w:rFonts w:ascii="Times New Roman"/>
          <w:sz w:val="24"/>
        </w:rPr>
        <w:t>C)    costs more than a combination or point on the budget line.</w:t>
      </w:r>
      <w:r>
        <w:rPr>
          <w:rFonts w:ascii="Times New Roman"/>
          <w:sz w:val="24"/>
        </w:rPr>
        <w:br/>
        <w:tab/>
      </w:r>
      <w:r>
        <w:rPr>
          <w:rFonts w:ascii="Times New Roman"/>
          <w:sz w:val="24"/>
        </w:rPr>
        <w:t>D)    costs more than a combination or point outside the budget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210)</w:t>
        <w:tab/>
      </w:r>
      <w:r>
        <w:rPr>
          <w:rFonts w:ascii="Times New Roman"/>
          <w:sz w:val="24"/>
        </w:rPr>
        <w:t>Assume that a consumer spends a given budget on only two goods and that the prices of the two goods are constant. The budget line in this case would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definitely be a straight downward-sloping line.</w:t>
      </w:r>
      <w:r>
        <w:rPr>
          <w:rFonts w:ascii="Times New Roman"/>
          <w:sz w:val="24"/>
        </w:rPr>
        <w:tab/>
        <w:br/>
        <w:tab/>
      </w:r>
      <w:r>
        <w:rPr>
          <w:rFonts w:ascii="Times New Roman"/>
          <w:sz w:val="24"/>
        </w:rPr>
        <w:t>B)    possibly be a straight upward-sloping line.</w:t>
      </w:r>
      <w:r>
        <w:rPr>
          <w:rFonts w:ascii="Times New Roman"/>
          <w:sz w:val="24"/>
        </w:rPr>
        <w:br/>
        <w:tab/>
      </w:r>
      <w:r>
        <w:rPr>
          <w:rFonts w:ascii="Times New Roman"/>
          <w:sz w:val="24"/>
        </w:rPr>
        <w:t>C)    be a curved graph bowed outward.</w:t>
      </w:r>
      <w:r>
        <w:rPr>
          <w:rFonts w:ascii="Times New Roman"/>
          <w:sz w:val="24"/>
        </w:rPr>
        <w:br/>
        <w:tab/>
      </w:r>
      <w:r>
        <w:rPr>
          <w:rFonts w:ascii="Times New Roman"/>
          <w:sz w:val="24"/>
        </w:rPr>
        <w:t>D)    be a curved bell-shaped graph.</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211)</w:t>
        <w:tab/>
      </w:r>
      <w:r>
        <w:rPr>
          <w:rFonts w:ascii="Times New Roman"/>
          <w:b w:val="false"/>
          <w:i w:val="false"/>
          <w:color w:val="000000"/>
          <w:sz w:val="24"/>
        </w:rPr>
        <w:t>Assume that a consumer purchases only two products and there is a decrease in the consumer's income. The prices of the two products stay constant. The decrease in income will result in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shift of the budget line inward to the left.</w:t>
      </w:r>
      <w:r>
        <w:rPr>
          <w:rFonts w:ascii="Times New Roman"/>
          <w:sz w:val="24"/>
        </w:rPr>
        <w:tab/>
        <w:br/>
        <w:tab/>
      </w:r>
      <w:r>
        <w:rPr>
          <w:rFonts w:ascii="Times New Roman"/>
          <w:sz w:val="24"/>
        </w:rPr>
        <w:t>B)    a shift of the budget line outward to the right.</w:t>
      </w:r>
      <w:r>
        <w:rPr>
          <w:rFonts w:ascii="Times New Roman"/>
          <w:sz w:val="24"/>
        </w:rPr>
        <w:br/>
        <w:tab/>
      </w:r>
      <w:r>
        <w:rPr>
          <w:rFonts w:ascii="Times New Roman"/>
          <w:sz w:val="24"/>
        </w:rPr>
        <w:t>C)    a decrease in the slope of the budget line.</w:t>
      </w:r>
      <w:r>
        <w:rPr>
          <w:rFonts w:ascii="Times New Roman"/>
          <w:sz w:val="24"/>
        </w:rPr>
        <w:br/>
        <w:tab/>
      </w:r>
      <w:r>
        <w:rPr>
          <w:rFonts w:ascii="Times New Roman"/>
          <w:sz w:val="24"/>
        </w:rPr>
        <w:t>D)    an increase in the slope of the budget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212)</w:t>
        <w:tab/>
      </w:r>
      <w:r>
        <w:rPr>
          <w:rFonts w:ascii="Times New Roman"/>
          <w:b w:val="false"/>
          <w:i w:val="false"/>
          <w:color w:val="000000"/>
          <w:sz w:val="24"/>
        </w:rPr>
        <w:t>Assume that a consumer purchases only two products. Suppose that the consumer's money income doubles, and the prices of the two products also double. These changes in income and prices will result in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shift of the budget line inward to the left.</w:t>
      </w:r>
      <w:r>
        <w:rPr>
          <w:rFonts w:ascii="Times New Roman"/>
          <w:sz w:val="24"/>
        </w:rPr>
        <w:tab/>
        <w:br/>
        <w:tab/>
      </w:r>
      <w:r>
        <w:rPr>
          <w:rFonts w:ascii="Times New Roman"/>
          <w:sz w:val="24"/>
        </w:rPr>
        <w:t>B)    a shift of the budget line outward to the right.</w:t>
      </w:r>
      <w:r>
        <w:rPr>
          <w:rFonts w:ascii="Times New Roman"/>
          <w:sz w:val="24"/>
        </w:rPr>
        <w:br/>
        <w:tab/>
      </w:r>
      <w:r>
        <w:rPr>
          <w:rFonts w:ascii="Times New Roman"/>
          <w:sz w:val="24"/>
        </w:rPr>
        <w:t>C)    no change in the budget line.</w:t>
      </w:r>
      <w:r>
        <w:rPr>
          <w:rFonts w:ascii="Times New Roman"/>
          <w:sz w:val="24"/>
        </w:rPr>
        <w:br/>
        <w:tab/>
      </w:r>
      <w:r>
        <w:rPr>
          <w:rFonts w:ascii="Times New Roman"/>
          <w:sz w:val="24"/>
        </w:rPr>
        <w:t>D)    an increase in the slope of the budget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213)</w:t>
        <w:tab/>
      </w:r>
      <w:r>
        <w:rPr>
          <w:rFonts w:ascii="Times New Roman"/>
          <w:b w:val="false"/>
          <w:i w:val="false"/>
          <w:color w:val="000000"/>
          <w:sz w:val="24"/>
        </w:rPr>
        <w:t>One major part of the opportunity costs of one's decision to go to college after high school graduation is the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additional income that one can get if one had a college degree.</w:t>
      </w:r>
      <w:r>
        <w:rPr>
          <w:rFonts w:ascii="Times New Roman"/>
          <w:sz w:val="24"/>
        </w:rPr>
        <w:tab/>
        <w:br/>
        <w:tab/>
      </w:r>
      <w:r>
        <w:rPr>
          <w:rFonts w:ascii="Times New Roman"/>
          <w:sz w:val="24"/>
        </w:rPr>
        <w:t>B)    education that one gets while in college.</w:t>
      </w:r>
      <w:r>
        <w:rPr>
          <w:rFonts w:ascii="Times New Roman"/>
          <w:sz w:val="24"/>
        </w:rPr>
        <w:br/>
        <w:tab/>
      </w:r>
      <w:r>
        <w:rPr>
          <w:rFonts w:ascii="Times New Roman"/>
          <w:sz w:val="24"/>
        </w:rPr>
        <w:t>C)    high-school diploma needed in order to apply for college.</w:t>
      </w:r>
      <w:r>
        <w:rPr>
          <w:rFonts w:ascii="Times New Roman"/>
          <w:sz w:val="24"/>
        </w:rPr>
        <w:br/>
        <w:tab/>
      </w:r>
      <w:r>
        <w:rPr>
          <w:rFonts w:ascii="Times New Roman"/>
          <w:sz w:val="24"/>
        </w:rPr>
        <w:t>D)    full-time job that one could have gotten instead of going to college.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214)</w:t>
        <w:tab/>
      </w:r>
      <w:r>
        <w:rPr>
          <w:rFonts w:ascii="Times New Roman"/>
          <w:sz w:val="24"/>
        </w:rPr>
        <w:t>Which of the following is a labor resource?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computer programmer</w:t>
      </w:r>
      <w:r>
        <w:rPr>
          <w:rFonts w:ascii="Times New Roman"/>
          <w:sz w:val="24"/>
        </w:rPr>
        <w:tab/>
        <w:br/>
        <w:tab/>
      </w:r>
      <w:r>
        <w:rPr>
          <w:rFonts w:ascii="Times New Roman"/>
          <w:sz w:val="24"/>
        </w:rPr>
        <w:t>B)    a computer</w:t>
      </w:r>
      <w:r>
        <w:rPr>
          <w:rFonts w:ascii="Times New Roman"/>
          <w:sz w:val="24"/>
        </w:rPr>
        <w:br/>
        <w:tab/>
      </w:r>
      <w:r>
        <w:rPr>
          <w:rFonts w:ascii="Times New Roman"/>
          <w:sz w:val="24"/>
        </w:rPr>
        <w:t>C)    silicon (sand) used to make computer chips</w:t>
      </w:r>
      <w:r>
        <w:rPr>
          <w:rFonts w:ascii="Times New Roman"/>
          <w:sz w:val="24"/>
        </w:rPr>
        <w:br/>
        <w:tab/>
      </w:r>
      <w:r>
        <w:rPr>
          <w:rFonts w:ascii="Times New Roman"/>
          <w:sz w:val="24"/>
        </w:rPr>
        <w:t>D)    software used by a firm</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215)</w:t>
        <w:tab/>
      </w:r>
      <w:r>
        <w:rPr>
          <w:rFonts w:ascii="Times New Roman"/>
          <w:sz w:val="24"/>
        </w:rPr>
        <w:t>Which of the following is a capital resource?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computer programmer</w:t>
      </w:r>
      <w:r>
        <w:rPr>
          <w:rFonts w:ascii="Times New Roman"/>
          <w:sz w:val="24"/>
        </w:rPr>
        <w:tab/>
        <w:br/>
        <w:tab/>
      </w:r>
      <w:r>
        <w:rPr>
          <w:rFonts w:ascii="Times New Roman"/>
          <w:sz w:val="24"/>
        </w:rPr>
        <w:t>B)    a corporate bond issued by a computer manufacturer</w:t>
      </w:r>
      <w:r>
        <w:rPr>
          <w:rFonts w:ascii="Times New Roman"/>
          <w:sz w:val="24"/>
        </w:rPr>
        <w:br/>
        <w:tab/>
      </w:r>
      <w:r>
        <w:rPr>
          <w:rFonts w:ascii="Times New Roman"/>
          <w:sz w:val="24"/>
        </w:rPr>
        <w:t>C)    silicon (sand) used to make computer chips</w:t>
      </w:r>
      <w:r>
        <w:rPr>
          <w:rFonts w:ascii="Times New Roman"/>
          <w:sz w:val="24"/>
        </w:rPr>
        <w:br/>
        <w:tab/>
      </w:r>
      <w:r>
        <w:rPr>
          <w:rFonts w:ascii="Times New Roman"/>
          <w:sz w:val="24"/>
        </w:rPr>
        <w:t>D)    software used by a firm</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216)</w:t>
        <w:tab/>
      </w:r>
      <w:r>
        <w:rPr>
          <w:rFonts w:ascii="Times New Roman"/>
          <w:sz w:val="24"/>
        </w:rPr>
        <w:t>The four factors of production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land, labor, capital, and money.</w:t>
      </w:r>
      <w:r>
        <w:rPr>
          <w:rFonts w:ascii="Times New Roman"/>
          <w:sz w:val="24"/>
        </w:rPr>
        <w:tab/>
        <w:br/>
        <w:tab/>
      </w:r>
      <w:r>
        <w:rPr>
          <w:rFonts w:ascii="Times New Roman"/>
          <w:sz w:val="24"/>
        </w:rPr>
        <w:t>B)    land, labor, capital, and entrepreneurial ability.</w:t>
      </w:r>
      <w:r>
        <w:rPr>
          <w:rFonts w:ascii="Times New Roman"/>
          <w:sz w:val="24"/>
        </w:rPr>
        <w:br/>
        <w:tab/>
      </w:r>
      <w:r>
        <w:rPr>
          <w:rFonts w:ascii="Times New Roman"/>
          <w:sz w:val="24"/>
        </w:rPr>
        <w:t>C)    labor, capital, technology, and entrepreneurial ability.</w:t>
      </w:r>
      <w:r>
        <w:rPr>
          <w:rFonts w:ascii="Times New Roman"/>
          <w:sz w:val="24"/>
        </w:rPr>
        <w:br/>
        <w:tab/>
      </w:r>
      <w:r>
        <w:rPr>
          <w:rFonts w:ascii="Times New Roman"/>
          <w:sz w:val="24"/>
        </w:rPr>
        <w:t>D)    labor, capital, entrepreneurial ability, and money.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217)</w:t>
        <w:tab/>
      </w:r>
      <w:r>
        <w:rPr>
          <w:rFonts w:ascii="Times New Roman"/>
          <w:sz w:val="24"/>
        </w:rPr>
        <w:t>Which of the following is a land resource?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farmer</w:t>
      </w:r>
      <w:r>
        <w:rPr>
          <w:rFonts w:ascii="Times New Roman"/>
          <w:sz w:val="24"/>
        </w:rPr>
        <w:tab/>
        <w:br/>
        <w:tab/>
      </w:r>
      <w:r>
        <w:rPr>
          <w:rFonts w:ascii="Times New Roman"/>
          <w:sz w:val="24"/>
        </w:rPr>
        <w:t>B)    an oil drilling rig</w:t>
      </w:r>
      <w:r>
        <w:rPr>
          <w:rFonts w:ascii="Times New Roman"/>
          <w:sz w:val="24"/>
        </w:rPr>
        <w:br/>
        <w:tab/>
      </w:r>
      <w:r>
        <w:rPr>
          <w:rFonts w:ascii="Times New Roman"/>
          <w:sz w:val="24"/>
        </w:rPr>
        <w:t>C)    a machine for detecting earthquakes</w:t>
      </w:r>
      <w:r>
        <w:rPr>
          <w:rFonts w:ascii="Times New Roman"/>
          <w:sz w:val="24"/>
        </w:rPr>
        <w:br/>
        <w:tab/>
      </w:r>
      <w:r>
        <w:rPr>
          <w:rFonts w:ascii="Times New Roman"/>
          <w:sz w:val="24"/>
        </w:rPr>
        <w:t>D)    natural gas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218)</w:t>
        <w:tab/>
      </w:r>
      <w:r>
        <w:rPr>
          <w:rFonts w:ascii="Times New Roman"/>
          <w:sz w:val="24"/>
        </w:rPr>
        <w:t>Which of the following lists includes only capital resources (and therefore no labor or land resources)?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an ice arena, a professional hockey player, hockey uniforms</w:t>
      </w:r>
      <w:r>
        <w:rPr>
          <w:rFonts w:ascii="Times New Roman"/>
          <w:sz w:val="24"/>
        </w:rPr>
        <w:tab/>
        <w:br/>
        <w:tab/>
      </w:r>
      <w:r>
        <w:rPr>
          <w:rFonts w:ascii="Times New Roman"/>
          <w:sz w:val="24"/>
        </w:rPr>
        <w:t>B)    the owner of a new start-up firm, a chemistry lab, a researcher</w:t>
      </w:r>
      <w:r>
        <w:rPr>
          <w:rFonts w:ascii="Times New Roman"/>
          <w:sz w:val="24"/>
        </w:rPr>
        <w:br/>
        <w:tab/>
      </w:r>
      <w:r>
        <w:rPr>
          <w:rFonts w:ascii="Times New Roman"/>
          <w:sz w:val="24"/>
        </w:rPr>
        <w:t>C)    a hydroelectric dam, water behind the dam, power lines</w:t>
      </w:r>
      <w:r>
        <w:rPr>
          <w:rFonts w:ascii="Times New Roman"/>
          <w:sz w:val="24"/>
        </w:rPr>
        <w:br/>
        <w:tab/>
      </w:r>
      <w:r>
        <w:rPr>
          <w:rFonts w:ascii="Times New Roman"/>
          <w:sz w:val="24"/>
        </w:rPr>
        <w:t>D)    autos owned by a car rental firm, computers at the car rental agency, vans used to shuttle rental customers to and from the airport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219)</w:t>
        <w:tab/>
      </w:r>
      <w:r>
        <w:rPr>
          <w:rFonts w:ascii="Times New Roman"/>
          <w:sz w:val="24"/>
        </w:rPr>
        <w:t>Money is not an economic resource because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money, as such, does not produce anything.</w:t>
      </w:r>
      <w:r>
        <w:rPr>
          <w:rFonts w:ascii="Times New Roman"/>
          <w:sz w:val="24"/>
        </w:rPr>
        <w:tab/>
        <w:br/>
        <w:tab/>
      </w:r>
      <w:r>
        <w:rPr>
          <w:rFonts w:ascii="Times New Roman"/>
          <w:sz w:val="24"/>
        </w:rPr>
        <w:t>B)    idle money balances do not earn interest income.</w:t>
      </w:r>
      <w:r>
        <w:rPr>
          <w:rFonts w:ascii="Times New Roman"/>
          <w:sz w:val="24"/>
        </w:rPr>
        <w:br/>
        <w:tab/>
      </w:r>
      <w:r>
        <w:rPr>
          <w:rFonts w:ascii="Times New Roman"/>
          <w:sz w:val="24"/>
        </w:rPr>
        <w:t>C)    it is not scarce.</w:t>
      </w:r>
      <w:r>
        <w:rPr>
          <w:rFonts w:ascii="Times New Roman"/>
          <w:sz w:val="24"/>
        </w:rPr>
        <w:br/>
        <w:tab/>
      </w:r>
      <w:r>
        <w:rPr>
          <w:rFonts w:ascii="Times New Roman"/>
          <w:sz w:val="24"/>
        </w:rPr>
        <w:t>D)    money is not a free gift of nature.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220)</w:t>
        <w:tab/>
      </w:r>
      <w:r>
        <w:rPr>
          <w:rFonts w:ascii="Times New Roman"/>
          <w:sz w:val="24"/>
        </w:rPr>
        <w:t>Economic resources are also called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free gifts of nature.</w:t>
      </w:r>
      <w:r>
        <w:rPr>
          <w:rFonts w:ascii="Times New Roman"/>
          <w:sz w:val="24"/>
        </w:rPr>
        <w:tab/>
        <w:br/>
        <w:tab/>
      </w:r>
      <w:r>
        <w:rPr>
          <w:rFonts w:ascii="Times New Roman"/>
          <w:sz w:val="24"/>
        </w:rPr>
        <w:t>B)    consumption goods.</w:t>
      </w:r>
      <w:r>
        <w:rPr>
          <w:rFonts w:ascii="Times New Roman"/>
          <w:sz w:val="24"/>
        </w:rPr>
        <w:br/>
        <w:tab/>
      </w:r>
      <w:r>
        <w:rPr>
          <w:rFonts w:ascii="Times New Roman"/>
          <w:sz w:val="24"/>
        </w:rPr>
        <w:t>C)    units of money capital.</w:t>
      </w:r>
      <w:r>
        <w:rPr>
          <w:rFonts w:ascii="Times New Roman"/>
          <w:sz w:val="24"/>
        </w:rPr>
        <w:br/>
        <w:tab/>
      </w:r>
      <w:r>
        <w:rPr>
          <w:rFonts w:ascii="Times New Roman"/>
          <w:sz w:val="24"/>
        </w:rPr>
        <w:t>D)    factors of production.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221)</w:t>
        <w:tab/>
      </w:r>
      <w:r>
        <w:rPr>
          <w:rFonts w:ascii="Times New Roman"/>
          <w:sz w:val="24"/>
        </w:rPr>
        <w:t>Which of the following do economists consider to be capital?</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pair of stockings</w:t>
      </w:r>
      <w:r>
        <w:rPr>
          <w:rFonts w:ascii="Times New Roman"/>
          <w:sz w:val="24"/>
        </w:rPr>
        <w:tab/>
        <w:br/>
        <w:tab/>
      </w:r>
      <w:r>
        <w:rPr>
          <w:rFonts w:ascii="Times New Roman"/>
          <w:sz w:val="24"/>
        </w:rPr>
        <w:t>B)    a construction crane</w:t>
      </w:r>
      <w:r>
        <w:rPr>
          <w:rFonts w:ascii="Times New Roman"/>
          <w:sz w:val="24"/>
        </w:rPr>
        <w:br/>
        <w:tab/>
      </w:r>
      <w:r>
        <w:rPr>
          <w:rFonts w:ascii="Times New Roman"/>
          <w:sz w:val="24"/>
        </w:rPr>
        <w:t>C)    a savings account</w:t>
      </w:r>
      <w:r>
        <w:rPr>
          <w:rFonts w:ascii="Times New Roman"/>
          <w:sz w:val="24"/>
        </w:rPr>
        <w:br/>
        <w:tab/>
      </w:r>
      <w:r>
        <w:rPr>
          <w:rFonts w:ascii="Times New Roman"/>
          <w:sz w:val="24"/>
        </w:rPr>
        <w:t>D)    a share of IBM stock</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222)</w:t>
        <w:tab/>
      </w:r>
      <w:r>
        <w:rPr>
          <w:rFonts w:ascii="Times New Roman"/>
          <w:sz w:val="24"/>
        </w:rPr>
        <w:t>The main function of the entrepreneur is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make routine pricing decisions.</w:t>
      </w:r>
      <w:r>
        <w:rPr>
          <w:rFonts w:ascii="Times New Roman"/>
          <w:sz w:val="24"/>
        </w:rPr>
        <w:tab/>
        <w:br/>
        <w:tab/>
      </w:r>
      <w:r>
        <w:rPr>
          <w:rFonts w:ascii="Times New Roman"/>
          <w:sz w:val="24"/>
        </w:rPr>
        <w:t>B)    innovate.</w:t>
      </w:r>
      <w:r>
        <w:rPr>
          <w:rFonts w:ascii="Times New Roman"/>
          <w:sz w:val="24"/>
        </w:rPr>
        <w:br/>
        <w:tab/>
      </w:r>
      <w:r>
        <w:rPr>
          <w:rFonts w:ascii="Times New Roman"/>
          <w:sz w:val="24"/>
        </w:rPr>
        <w:t>C)    purchase capital.</w:t>
      </w:r>
      <w:r>
        <w:rPr>
          <w:rFonts w:ascii="Times New Roman"/>
          <w:sz w:val="24"/>
        </w:rPr>
        <w:br/>
        <w:tab/>
      </w:r>
      <w:r>
        <w:rPr>
          <w:rFonts w:ascii="Times New Roman"/>
          <w:sz w:val="24"/>
        </w:rPr>
        <w:t>D)    create market demand.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223)</w:t>
        <w:tab/>
      </w:r>
      <w:r>
        <w:rPr>
          <w:rFonts w:ascii="Times New Roman"/>
          <w:b w:val="false"/>
          <w:i w:val="false"/>
          <w:color w:val="000000"/>
          <w:sz w:val="24"/>
        </w:rPr>
        <w:t xml:space="preserve">Which of the following is   </w:t>
      </w:r>
      <w:r>
        <w:rPr>
          <w:rFonts w:ascii="Times New Roman"/>
          <w:b w:val="false"/>
          <w:i/>
          <w:color w:val="000000"/>
          <w:sz w:val="24"/>
        </w:rPr>
        <w:t>not</w:t>
      </w:r>
      <w:r>
        <w:rPr>
          <w:rFonts w:ascii="Times New Roman"/>
          <w:b w:val="false"/>
          <w:i w:val="false"/>
          <w:color w:val="000000"/>
          <w:sz w:val="24"/>
        </w:rPr>
        <w:t xml:space="preserve"> a main function of the entrepreneur?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to make routine pricing decisions</w:t>
      </w:r>
      <w:r>
        <w:rPr>
          <w:rFonts w:ascii="Times New Roman"/>
          <w:sz w:val="24"/>
        </w:rPr>
        <w:tab/>
        <w:br/>
        <w:tab/>
      </w:r>
      <w:r>
        <w:rPr>
          <w:rFonts w:ascii="Times New Roman"/>
          <w:sz w:val="24"/>
        </w:rPr>
        <w:t>B)    to innovate</w:t>
      </w:r>
      <w:r>
        <w:rPr>
          <w:rFonts w:ascii="Times New Roman"/>
          <w:sz w:val="24"/>
        </w:rPr>
        <w:br/>
        <w:tab/>
      </w:r>
      <w:r>
        <w:rPr>
          <w:rFonts w:ascii="Times New Roman"/>
          <w:sz w:val="24"/>
        </w:rPr>
        <w:t>C)    to assume the risk of economic losses</w:t>
      </w:r>
      <w:r>
        <w:rPr>
          <w:rFonts w:ascii="Times New Roman"/>
          <w:sz w:val="24"/>
        </w:rPr>
        <w:br/>
        <w:tab/>
      </w:r>
      <w:r>
        <w:rPr>
          <w:rFonts w:ascii="Times New Roman"/>
          <w:sz w:val="24"/>
        </w:rPr>
        <w:t>D)    to make strategic business decisions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224)</w:t>
        <w:tab/>
      </w:r>
      <w:r>
        <w:rPr>
          <w:rFonts w:ascii="Times New Roman"/>
          <w:sz w:val="24"/>
        </w:rPr>
        <w:t>The process of producing and accumulating capital goods is called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money capital.</w:t>
      </w:r>
      <w:r>
        <w:rPr>
          <w:rFonts w:ascii="Times New Roman"/>
          <w:sz w:val="24"/>
        </w:rPr>
        <w:tab/>
        <w:br/>
        <w:tab/>
      </w:r>
      <w:r>
        <w:rPr>
          <w:rFonts w:ascii="Times New Roman"/>
          <w:sz w:val="24"/>
        </w:rPr>
        <w:t>B)    depreciation.</w:t>
      </w:r>
      <w:r>
        <w:rPr>
          <w:rFonts w:ascii="Times New Roman"/>
          <w:sz w:val="24"/>
        </w:rPr>
        <w:br/>
        <w:tab/>
      </w:r>
      <w:r>
        <w:rPr>
          <w:rFonts w:ascii="Times New Roman"/>
          <w:sz w:val="24"/>
        </w:rPr>
        <w:t>C)    investment.</w:t>
      </w:r>
      <w:r>
        <w:rPr>
          <w:rFonts w:ascii="Times New Roman"/>
          <w:sz w:val="24"/>
        </w:rPr>
        <w:br/>
        <w:tab/>
      </w:r>
      <w:r>
        <w:rPr>
          <w:rFonts w:ascii="Times New Roman"/>
          <w:sz w:val="24"/>
        </w:rPr>
        <w:t>D)    consumption.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225)</w:t>
        <w:tab/>
      </w:r>
      <w:r>
        <w:rPr>
          <w:rFonts w:ascii="Times New Roman"/>
          <w:b w:val="false"/>
          <w:i w:val="false"/>
          <w:color w:val="000000"/>
          <w:sz w:val="24"/>
        </w:rPr>
        <w:t xml:space="preserve">Which of the following is   </w:t>
      </w:r>
      <w:r>
        <w:rPr>
          <w:rFonts w:ascii="Times New Roman"/>
          <w:b w:val="false"/>
          <w:i/>
          <w:color w:val="000000"/>
          <w:sz w:val="24"/>
        </w:rPr>
        <w:t>not</w:t>
      </w:r>
      <w:r>
        <w:rPr>
          <w:rFonts w:ascii="Times New Roman"/>
          <w:b w:val="false"/>
          <w:i w:val="false"/>
          <w:color w:val="000000"/>
          <w:sz w:val="24"/>
        </w:rPr>
        <w:t xml:space="preserve"> considered by economists to be an economic resource?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money</w:t>
      </w:r>
      <w:r>
        <w:rPr>
          <w:rFonts w:ascii="Times New Roman"/>
          <w:sz w:val="24"/>
        </w:rPr>
        <w:tab/>
        <w:br/>
        <w:tab/>
      </w:r>
      <w:r>
        <w:rPr>
          <w:rFonts w:ascii="Times New Roman"/>
          <w:sz w:val="24"/>
        </w:rPr>
        <w:t>B)    factory workers</w:t>
      </w:r>
      <w:r>
        <w:rPr>
          <w:rFonts w:ascii="Times New Roman"/>
          <w:sz w:val="24"/>
        </w:rPr>
        <w:br/>
        <w:tab/>
      </w:r>
      <w:r>
        <w:rPr>
          <w:rFonts w:ascii="Times New Roman"/>
          <w:sz w:val="24"/>
        </w:rPr>
        <w:t>C)    computers at a retail store.</w:t>
      </w:r>
      <w:r>
        <w:rPr>
          <w:rFonts w:ascii="Times New Roman"/>
          <w:sz w:val="24"/>
        </w:rPr>
        <w:br/>
        <w:tab/>
      </w:r>
      <w:r>
        <w:rPr>
          <w:rFonts w:ascii="Times New Roman"/>
          <w:sz w:val="24"/>
        </w:rPr>
        <w:t>D)    a forest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226)</w:t>
        <w:tab/>
      </w:r>
      <w:r>
        <w:rPr>
          <w:rFonts w:ascii="Times New Roman"/>
          <w:b w:val="false"/>
          <w:i w:val="false"/>
          <w:color w:val="000000"/>
          <w:sz w:val="24"/>
        </w:rPr>
        <w:t xml:space="preserve">Which of the following would   </w:t>
      </w:r>
      <w:r>
        <w:rPr>
          <w:rFonts w:ascii="Times New Roman"/>
          <w:b w:val="false"/>
          <w:i/>
          <w:color w:val="000000"/>
          <w:sz w:val="24"/>
        </w:rPr>
        <w:t>not</w:t>
      </w:r>
      <w:r>
        <w:rPr>
          <w:rFonts w:ascii="Times New Roman"/>
          <w:b w:val="false"/>
          <w:i w:val="false"/>
          <w:color w:val="000000"/>
          <w:sz w:val="24"/>
        </w:rPr>
        <w:t xml:space="preserve"> be classified as an economic resource by economists?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professional soccer player</w:t>
      </w:r>
      <w:r>
        <w:rPr>
          <w:rFonts w:ascii="Times New Roman"/>
          <w:sz w:val="24"/>
        </w:rPr>
        <w:tab/>
        <w:br/>
        <w:tab/>
      </w:r>
      <w:r>
        <w:rPr>
          <w:rFonts w:ascii="Times New Roman"/>
          <w:b w:val="false"/>
          <w:i w:val="false"/>
          <w:color w:val="000000"/>
          <w:sz w:val="24"/>
        </w:rPr>
        <w:t>B)    water in a town's reservoir</w:t>
      </w:r>
      <w:r>
        <w:rPr>
          <w:rFonts w:ascii="Times New Roman"/>
          <w:sz w:val="24"/>
        </w:rPr>
      </w:r>
      <w:r>
        <w:rPr>
          <w:rFonts w:ascii="Times New Roman"/>
          <w:sz w:val="24"/>
        </w:rPr>
        <w:br/>
        <w:tab/>
      </w:r>
      <w:r>
        <w:rPr>
          <w:rFonts w:ascii="Times New Roman"/>
          <w:sz w:val="24"/>
        </w:rPr>
        <w:t>C)    money in a business checking account</w:t>
      </w:r>
      <w:r>
        <w:rPr>
          <w:rFonts w:ascii="Times New Roman"/>
          <w:sz w:val="24"/>
        </w:rPr>
        <w:br/>
        <w:tab/>
      </w:r>
      <w:r>
        <w:rPr>
          <w:rFonts w:ascii="Times New Roman"/>
          <w:sz w:val="24"/>
        </w:rPr>
        <w:t>D)    the manager of the local hamburger restaurant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227)</w:t>
        <w:tab/>
      </w:r>
      <w:r>
        <w:rPr>
          <w:rFonts w:ascii="Times New Roman"/>
          <w:sz w:val="24"/>
        </w:rPr>
        <w:t>The economizing problem faced by society is essentially one of deciding how to make the best use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limited economic resources to satisfy limited wants.</w:t>
      </w:r>
      <w:r>
        <w:rPr>
          <w:rFonts w:ascii="Times New Roman"/>
          <w:sz w:val="24"/>
        </w:rPr>
        <w:tab/>
        <w:br/>
        <w:tab/>
      </w:r>
      <w:r>
        <w:rPr>
          <w:rFonts w:ascii="Times New Roman"/>
          <w:sz w:val="24"/>
        </w:rPr>
        <w:t>B)    unlimited economic resources to satisfy unlimited wants.</w:t>
      </w:r>
      <w:r>
        <w:rPr>
          <w:rFonts w:ascii="Times New Roman"/>
          <w:sz w:val="24"/>
        </w:rPr>
        <w:br/>
        <w:tab/>
      </w:r>
      <w:r>
        <w:rPr>
          <w:rFonts w:ascii="Times New Roman"/>
          <w:sz w:val="24"/>
        </w:rPr>
        <w:t>C)    unlimited economic resources to satisfy limited wants.</w:t>
      </w:r>
      <w:r>
        <w:rPr>
          <w:rFonts w:ascii="Times New Roman"/>
          <w:sz w:val="24"/>
        </w:rPr>
        <w:br/>
        <w:tab/>
      </w:r>
      <w:r>
        <w:rPr>
          <w:rFonts w:ascii="Times New Roman"/>
          <w:sz w:val="24"/>
        </w:rPr>
        <w:t>D)    limited economic resources to satisfy unlimited economic wants.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228)</w:t>
        <w:tab/>
      </w:r>
      <w:r>
        <w:rPr>
          <w:rFonts w:ascii="Times New Roman"/>
          <w:b w:val="false"/>
          <w:i w:val="false"/>
          <w:color w:val="000000"/>
          <w:sz w:val="24"/>
        </w:rPr>
        <w:t xml:space="preserve">Economists would classify all of the following as "land,"   </w:t>
      </w:r>
      <w:r>
        <w:rPr>
          <w:rFonts w:ascii="Times New Roman"/>
          <w:b w:val="false"/>
          <w:i/>
          <w:color w:val="000000"/>
          <w:sz w:val="24"/>
        </w:rPr>
        <w:t>except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two thousand acres of virgin forest.</w:t>
      </w:r>
      <w:r>
        <w:rPr>
          <w:rFonts w:ascii="Times New Roman"/>
          <w:sz w:val="24"/>
        </w:rPr>
        <w:tab/>
        <w:br/>
        <w:tab/>
      </w:r>
      <w:r>
        <w:rPr>
          <w:rFonts w:ascii="Times New Roman"/>
          <w:sz w:val="24"/>
        </w:rPr>
        <w:t>B)    a hydroelectric dam.</w:t>
      </w:r>
      <w:r>
        <w:rPr>
          <w:rFonts w:ascii="Times New Roman"/>
          <w:sz w:val="24"/>
        </w:rPr>
        <w:br/>
        <w:tab/>
      </w:r>
      <w:r>
        <w:rPr>
          <w:rFonts w:ascii="Times New Roman"/>
          <w:sz w:val="24"/>
        </w:rPr>
        <w:t>C)    crude oil reserves.</w:t>
      </w:r>
      <w:r>
        <w:rPr>
          <w:rFonts w:ascii="Times New Roman"/>
          <w:sz w:val="24"/>
        </w:rPr>
        <w:br/>
        <w:tab/>
      </w:r>
      <w:r>
        <w:rPr>
          <w:rFonts w:ascii="Times New Roman"/>
          <w:sz w:val="24"/>
        </w:rPr>
        <w:t>D)    iron ore deposits.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229)</w:t>
        <w:tab/>
      </w:r>
      <w:r>
        <w:rPr>
          <w:rFonts w:ascii="Times New Roman"/>
          <w:sz w:val="24"/>
        </w:rPr>
        <w:t>The individual who brings together economic resources and assumes the risk of business ventures in a capitalist economy is called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manager.</w:t>
      </w:r>
      <w:r>
        <w:rPr>
          <w:rFonts w:ascii="Times New Roman"/>
          <w:sz w:val="24"/>
        </w:rPr>
        <w:tab/>
        <w:br/>
        <w:tab/>
      </w:r>
      <w:r>
        <w:rPr>
          <w:rFonts w:ascii="Times New Roman"/>
          <w:sz w:val="24"/>
        </w:rPr>
        <w:t>B)    entrepreneur.</w:t>
      </w:r>
      <w:r>
        <w:rPr>
          <w:rFonts w:ascii="Times New Roman"/>
          <w:sz w:val="24"/>
        </w:rPr>
        <w:br/>
        <w:tab/>
      </w:r>
      <w:r>
        <w:rPr>
          <w:rFonts w:ascii="Times New Roman"/>
          <w:sz w:val="24"/>
        </w:rPr>
        <w:t>C)    stockbroker.</w:t>
      </w:r>
      <w:r>
        <w:rPr>
          <w:rFonts w:ascii="Times New Roman"/>
          <w:sz w:val="24"/>
        </w:rPr>
        <w:br/>
        <w:tab/>
      </w:r>
      <w:r>
        <w:rPr>
          <w:rFonts w:ascii="Times New Roman"/>
          <w:sz w:val="24"/>
        </w:rPr>
        <w:t>D)    banker.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230)</w:t>
        <w:tab/>
      </w:r>
      <w:r>
        <w:rPr>
          <w:rFonts w:ascii="Times New Roman"/>
          <w:b w:val="false"/>
          <w:i w:val="false"/>
          <w:color w:val="000000"/>
          <w:sz w:val="24"/>
        </w:rPr>
        <w:t xml:space="preserve">Which of the following would   </w:t>
      </w:r>
      <w:r>
        <w:rPr>
          <w:rFonts w:ascii="Times New Roman"/>
          <w:b w:val="false"/>
          <w:i/>
          <w:color w:val="000000"/>
          <w:sz w:val="24"/>
        </w:rPr>
        <w:t xml:space="preserve">not </w:t>
      </w:r>
      <w:r>
        <w:rPr>
          <w:rFonts w:ascii="Times New Roman"/>
          <w:b w:val="false"/>
          <w:i w:val="false"/>
          <w:color w:val="000000"/>
          <w:sz w:val="24"/>
        </w:rPr>
        <w:t>be considered a capital resource by economists?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van used by a father to transport his family around</w:t>
      </w:r>
      <w:r>
        <w:rPr>
          <w:rFonts w:ascii="Times New Roman"/>
          <w:sz w:val="24"/>
        </w:rPr>
        <w:tab/>
        <w:br/>
        <w:tab/>
      </w:r>
      <w:r>
        <w:rPr>
          <w:rFonts w:ascii="Times New Roman"/>
          <w:sz w:val="24"/>
        </w:rPr>
        <w:t>B)    an office computer used by an accountant</w:t>
      </w:r>
      <w:r>
        <w:rPr>
          <w:rFonts w:ascii="Times New Roman"/>
          <w:sz w:val="24"/>
        </w:rPr>
        <w:br/>
        <w:tab/>
      </w:r>
      <w:r>
        <w:rPr>
          <w:rFonts w:ascii="Times New Roman"/>
          <w:sz w:val="24"/>
        </w:rPr>
        <w:t>C)    a crane used by a building contractor</w:t>
      </w:r>
      <w:r>
        <w:rPr>
          <w:rFonts w:ascii="Times New Roman"/>
          <w:sz w:val="24"/>
        </w:rPr>
        <w:br/>
        <w:tab/>
      </w:r>
      <w:r>
        <w:rPr>
          <w:rFonts w:ascii="Times New Roman"/>
          <w:sz w:val="24"/>
        </w:rPr>
        <w:t>D)    a camera used by a professional photographer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231)</w:t>
        <w:tab/>
      </w:r>
      <w:r>
        <w:rPr>
          <w:rFonts w:ascii="Times New Roman"/>
          <w:sz w:val="24"/>
        </w:rPr>
        <w:t>Which of the following is considered an economic resource?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ice cream that kids buy at the ice cream parlor</w:t>
      </w:r>
      <w:r>
        <w:rPr>
          <w:rFonts w:ascii="Times New Roman"/>
          <w:sz w:val="24"/>
        </w:rPr>
        <w:tab/>
        <w:br/>
        <w:tab/>
      </w:r>
      <w:r>
        <w:rPr>
          <w:rFonts w:ascii="Times New Roman"/>
          <w:b w:val="false"/>
          <w:i w:val="false"/>
          <w:color w:val="000000"/>
          <w:sz w:val="24"/>
        </w:rPr>
        <w:t>B)    the HD-TV sets in people's homes</w:t>
      </w:r>
      <w:r>
        <w:rPr>
          <w:rFonts w:ascii="Times New Roman"/>
          <w:sz w:val="24"/>
        </w:rPr>
      </w:r>
      <w:r>
        <w:rPr>
          <w:rFonts w:ascii="Times New Roman"/>
          <w:sz w:val="24"/>
        </w:rPr>
        <w:br/>
        <w:tab/>
      </w:r>
      <w:r>
        <w:rPr>
          <w:rFonts w:ascii="Times New Roman"/>
          <w:sz w:val="24"/>
        </w:rPr>
        <w:t>C)    the land that is designated as national parks by the government</w:t>
      </w:r>
      <w:r>
        <w:rPr>
          <w:rFonts w:ascii="Times New Roman"/>
          <w:sz w:val="24"/>
        </w:rPr>
        <w:br/>
        <w:tab/>
      </w:r>
      <w:r>
        <w:rPr>
          <w:rFonts w:ascii="Times New Roman"/>
          <w:sz w:val="24"/>
        </w:rPr>
        <w:t>D)    shoppers buying stuff at the mall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232)</w:t>
        <w:tab/>
      </w:r>
      <w:r>
        <w:rPr>
          <w:rFonts w:ascii="Times New Roman"/>
          <w:b w:val="false"/>
          <w:i w:val="false"/>
          <w:color w:val="000000"/>
          <w:sz w:val="24"/>
        </w:rPr>
        <w:t xml:space="preserve">Which of the following is   </w:t>
      </w:r>
      <w:r>
        <w:rPr>
          <w:rFonts w:ascii="Times New Roman"/>
          <w:b w:val="false"/>
          <w:i/>
          <w:color w:val="000000"/>
          <w:sz w:val="24"/>
        </w:rPr>
        <w:t xml:space="preserve">not </w:t>
      </w:r>
      <w:r>
        <w:rPr>
          <w:rFonts w:ascii="Times New Roman"/>
          <w:b w:val="false"/>
          <w:i w:val="false"/>
          <w:color w:val="000000"/>
          <w:sz w:val="24"/>
        </w:rPr>
        <w:t>a factor of production?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money</w:t>
      </w:r>
      <w:r>
        <w:rPr>
          <w:rFonts w:ascii="Times New Roman"/>
          <w:sz w:val="24"/>
        </w:rPr>
        <w:tab/>
        <w:br/>
        <w:tab/>
      </w:r>
      <w:r>
        <w:rPr>
          <w:rFonts w:ascii="Times New Roman"/>
          <w:sz w:val="24"/>
        </w:rPr>
        <w:t>B)    labor</w:t>
      </w:r>
      <w:r>
        <w:rPr>
          <w:rFonts w:ascii="Times New Roman"/>
          <w:sz w:val="24"/>
        </w:rPr>
        <w:br/>
        <w:tab/>
      </w:r>
      <w:r>
        <w:rPr>
          <w:rFonts w:ascii="Times New Roman"/>
          <w:sz w:val="24"/>
        </w:rPr>
        <w:t>C)    capital</w:t>
      </w:r>
      <w:r>
        <w:rPr>
          <w:rFonts w:ascii="Times New Roman"/>
          <w:sz w:val="24"/>
        </w:rPr>
        <w:br/>
        <w:tab/>
      </w:r>
      <w:r>
        <w:rPr>
          <w:rFonts w:ascii="Times New Roman"/>
          <w:sz w:val="24"/>
        </w:rPr>
        <w:t>D)    entrepreneur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233)</w:t>
        <w:tab/>
      </w:r>
      <w:r>
        <w:rPr>
          <w:rFonts w:ascii="Times New Roman"/>
          <w:b w:val="false"/>
          <w:i w:val="false"/>
          <w:color w:val="000000"/>
          <w:sz w:val="24"/>
        </w:rPr>
        <w:t>Which of the following is considered a firm's "factor of production"?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money or cash balances of the firm</w:t>
      </w:r>
      <w:r>
        <w:rPr>
          <w:rFonts w:ascii="Times New Roman"/>
          <w:sz w:val="24"/>
        </w:rPr>
        <w:tab/>
        <w:br/>
        <w:tab/>
      </w:r>
      <w:r>
        <w:rPr>
          <w:rFonts w:ascii="Times New Roman"/>
          <w:b w:val="false"/>
          <w:i w:val="false"/>
          <w:color w:val="000000"/>
          <w:sz w:val="24"/>
        </w:rPr>
        <w:t>B)    the firm's shares of common stock</w:t>
      </w:r>
      <w:r>
        <w:rPr>
          <w:rFonts w:ascii="Times New Roman"/>
          <w:sz w:val="24"/>
        </w:rPr>
      </w:r>
      <w:r>
        <w:rPr>
          <w:rFonts w:ascii="Times New Roman"/>
          <w:sz w:val="24"/>
        </w:rPr>
        <w:br/>
        <w:tab/>
      </w:r>
      <w:r>
        <w:rPr>
          <w:rFonts w:ascii="Times New Roman"/>
          <w:sz w:val="24"/>
        </w:rPr>
        <w:t>C)    U.S. Treasury bonds owned by the firm</w:t>
      </w:r>
      <w:r>
        <w:rPr>
          <w:rFonts w:ascii="Times New Roman"/>
          <w:sz w:val="24"/>
        </w:rPr>
        <w:br/>
        <w:tab/>
      </w:r>
      <w:r>
        <w:rPr>
          <w:rFonts w:ascii="Times New Roman"/>
          <w:sz w:val="24"/>
        </w:rPr>
        <w:t>D)    the office building occupied by the firm</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234)</w:t>
        <w:tab/>
      </w:r>
      <w:r>
        <w:rPr>
          <w:rFonts w:ascii="Times New Roman"/>
          <w:b w:val="false"/>
          <w:i w:val="false"/>
          <w:color w:val="000000"/>
          <w:sz w:val="24"/>
        </w:rPr>
        <w:t xml:space="preserve">Money is   </w:t>
      </w:r>
      <w:r>
        <w:rPr>
          <w:rFonts w:ascii="Times New Roman"/>
          <w:b w:val="false"/>
          <w:i/>
          <w:color w:val="000000"/>
          <w:sz w:val="24"/>
        </w:rPr>
        <w:t xml:space="preserve">not </w:t>
      </w:r>
      <w:r>
        <w:rPr>
          <w:rFonts w:ascii="Times New Roman"/>
          <w:b w:val="false"/>
          <w:i w:val="false"/>
          <w:color w:val="000000"/>
          <w:sz w:val="24"/>
        </w:rPr>
        <w:t>considered to be an economic resource because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as such it is not productive.</w:t>
      </w:r>
      <w:r>
        <w:rPr>
          <w:rFonts w:ascii="Times New Roman"/>
          <w:sz w:val="24"/>
        </w:rPr>
        <w:tab/>
        <w:br/>
        <w:tab/>
      </w:r>
      <w:r>
        <w:rPr>
          <w:rFonts w:ascii="Times New Roman"/>
          <w:sz w:val="24"/>
        </w:rPr>
        <w:t>B)    money is not a free gift of nature.</w:t>
      </w:r>
      <w:r>
        <w:rPr>
          <w:rFonts w:ascii="Times New Roman"/>
          <w:sz w:val="24"/>
        </w:rPr>
        <w:br/>
        <w:tab/>
      </w:r>
      <w:r>
        <w:rPr>
          <w:rFonts w:ascii="Times New Roman"/>
          <w:sz w:val="24"/>
        </w:rPr>
        <w:t>C)    money is made by humans.</w:t>
      </w:r>
      <w:r>
        <w:rPr>
          <w:rFonts w:ascii="Times New Roman"/>
          <w:sz w:val="24"/>
        </w:rPr>
        <w:br/>
        <w:tab/>
      </w:r>
      <w:r>
        <w:rPr>
          <w:rFonts w:ascii="Times New Roman"/>
          <w:sz w:val="24"/>
        </w:rPr>
        <w:t>D)    idle money balances do not earn interest income.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235)</w:t>
        <w:tab/>
      </w:r>
      <w:r>
        <w:rPr>
          <w:rFonts w:ascii="Times New Roman"/>
          <w:sz w:val="24"/>
        </w:rPr>
        <w:t>One basic difference between "land" and "capital" resources is that land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manufactured, while capital is created by humans.</w:t>
      </w:r>
      <w:r>
        <w:rPr>
          <w:rFonts w:ascii="Times New Roman"/>
          <w:sz w:val="24"/>
        </w:rPr>
        <w:tab/>
        <w:br/>
        <w:tab/>
      </w:r>
      <w:r>
        <w:rPr>
          <w:rFonts w:ascii="Times New Roman"/>
          <w:sz w:val="24"/>
        </w:rPr>
        <w:t>B)    unlimited, while capital is limited.</w:t>
      </w:r>
      <w:r>
        <w:rPr>
          <w:rFonts w:ascii="Times New Roman"/>
          <w:sz w:val="24"/>
        </w:rPr>
        <w:br/>
        <w:tab/>
      </w:r>
      <w:r>
        <w:rPr>
          <w:rFonts w:ascii="Times New Roman"/>
          <w:sz w:val="24"/>
        </w:rPr>
        <w:t>C)    natural, while capital is created by humans.</w:t>
      </w:r>
      <w:r>
        <w:rPr>
          <w:rFonts w:ascii="Times New Roman"/>
          <w:sz w:val="24"/>
        </w:rPr>
        <w:br/>
        <w:tab/>
      </w:r>
      <w:r>
        <w:rPr>
          <w:rFonts w:ascii="Times New Roman"/>
          <w:sz w:val="24"/>
        </w:rPr>
        <w:t>D)    limited, while capital is unlimited.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236)</w:t>
        <w:tab/>
      </w:r>
      <w:r>
        <w:rPr>
          <w:rFonts w:ascii="Times New Roman"/>
          <w:sz w:val="24"/>
        </w:rPr>
        <w:t>Which of the following is considered to be an entrepreneur?</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self-employed person</w:t>
      </w:r>
      <w:r>
        <w:rPr>
          <w:rFonts w:ascii="Times New Roman"/>
          <w:sz w:val="24"/>
        </w:rPr>
        <w:tab/>
        <w:br/>
        <w:tab/>
      </w:r>
      <w:r>
        <w:rPr>
          <w:rFonts w:ascii="Times New Roman"/>
          <w:sz w:val="24"/>
        </w:rPr>
        <w:t>B)    an MBA graduate hired by a firm to be its CEO</w:t>
      </w:r>
      <w:r>
        <w:rPr>
          <w:rFonts w:ascii="Times New Roman"/>
          <w:sz w:val="24"/>
        </w:rPr>
        <w:br/>
        <w:tab/>
      </w:r>
      <w:r>
        <w:rPr>
          <w:rFonts w:ascii="Times New Roman"/>
          <w:sz w:val="24"/>
        </w:rPr>
        <w:t>C)    a production-line worker</w:t>
      </w:r>
      <w:r>
        <w:rPr>
          <w:rFonts w:ascii="Times New Roman"/>
          <w:sz w:val="24"/>
        </w:rPr>
        <w:br/>
        <w:tab/>
      </w:r>
      <w:r>
        <w:rPr>
          <w:rFonts w:ascii="Times New Roman"/>
          <w:sz w:val="24"/>
        </w:rPr>
        <w:t>D)    a customer of a firm</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237)</w:t>
        <w:tab/>
      </w:r>
      <w:r>
        <w:rPr>
          <w:rFonts w:ascii="Times New Roman"/>
          <w:sz w:val="24"/>
        </w:rPr>
        <w:t>The role of the entrepreneur in society is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provide capital to the firm, which the management combines with labor.</w:t>
      </w:r>
      <w:r>
        <w:rPr>
          <w:rFonts w:ascii="Times New Roman"/>
          <w:sz w:val="24"/>
        </w:rPr>
        <w:tab/>
        <w:br/>
        <w:tab/>
      </w:r>
      <w:r>
        <w:rPr>
          <w:rFonts w:ascii="Times New Roman"/>
          <w:sz w:val="24"/>
        </w:rPr>
        <w:t>B)    bring the factors of production together and take the risks of producing output.</w:t>
      </w:r>
      <w:r>
        <w:rPr>
          <w:rFonts w:ascii="Times New Roman"/>
          <w:sz w:val="24"/>
        </w:rPr>
        <w:br/>
        <w:tab/>
      </w:r>
      <w:r>
        <w:rPr>
          <w:rFonts w:ascii="Times New Roman"/>
          <w:sz w:val="24"/>
        </w:rPr>
        <w:t>C)    control the land upon which all production takes place and to get the most rent.</w:t>
      </w:r>
      <w:r>
        <w:rPr>
          <w:rFonts w:ascii="Times New Roman"/>
          <w:sz w:val="24"/>
        </w:rPr>
        <w:br/>
        <w:tab/>
      </w:r>
      <w:r>
        <w:rPr>
          <w:rFonts w:ascii="Times New Roman"/>
          <w:sz w:val="24"/>
        </w:rPr>
        <w:t>D)    regulate what products are considered safe to market.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238)</w:t>
        <w:tab/>
      </w:r>
      <w:r>
        <w:rPr>
          <w:rFonts w:ascii="Times New Roman"/>
          <w:sz w:val="24"/>
        </w:rPr>
        <w:t>One basic difference between "labor" and "entrepreneur" is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labor is hired by a firm, whereas the entrepreneur owns the firm.</w:t>
      </w:r>
      <w:r>
        <w:rPr>
          <w:rFonts w:ascii="Times New Roman"/>
          <w:sz w:val="24"/>
        </w:rPr>
        <w:tab/>
        <w:br/>
        <w:tab/>
      </w:r>
      <w:r>
        <w:rPr>
          <w:rFonts w:ascii="Times New Roman"/>
          <w:sz w:val="24"/>
        </w:rPr>
        <w:t>B)    an entrepreneur has high-level skills, whereas labor does not.</w:t>
      </w:r>
      <w:r>
        <w:rPr>
          <w:rFonts w:ascii="Times New Roman"/>
          <w:sz w:val="24"/>
        </w:rPr>
        <w:br/>
        <w:tab/>
      </w:r>
      <w:r>
        <w:rPr>
          <w:rFonts w:ascii="Times New Roman"/>
          <w:sz w:val="24"/>
        </w:rPr>
        <w:t>C)    labor performs manual work, whereas an entrepreneur performs mental work.</w:t>
      </w:r>
      <w:r>
        <w:rPr>
          <w:rFonts w:ascii="Times New Roman"/>
          <w:sz w:val="24"/>
        </w:rPr>
        <w:br/>
        <w:tab/>
      </w:r>
      <w:r>
        <w:rPr>
          <w:rFonts w:ascii="Times New Roman"/>
          <w:sz w:val="24"/>
        </w:rPr>
        <w:t>D)    education is important for an entrepreneur but not for labor.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239)</w:t>
        <w:tab/>
      </w:r>
      <w:r>
        <w:rPr>
          <w:rFonts w:ascii="Times New Roman"/>
          <w:sz w:val="24"/>
        </w:rPr>
        <w:t>The production possibilities curve illustrates the basic principle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production of more of any one good will in time require smaller and smaller sacrifices of other goods.</w:t>
      </w:r>
      <w:r>
        <w:rPr>
          <w:rFonts w:ascii="Times New Roman"/>
          <w:sz w:val="24"/>
        </w:rPr>
        <w:tab/>
        <w:br/>
        <w:tab/>
      </w:r>
      <w:r>
        <w:rPr>
          <w:rFonts w:ascii="Times New Roman"/>
          <w:sz w:val="24"/>
        </w:rPr>
        <w:t>B)    an economy will automatically obtain full employment of its resources.</w:t>
      </w:r>
      <w:r>
        <w:rPr>
          <w:rFonts w:ascii="Times New Roman"/>
          <w:sz w:val="24"/>
        </w:rPr>
        <w:br/>
        <w:tab/>
      </w:r>
      <w:r>
        <w:rPr>
          <w:rFonts w:ascii="Times New Roman"/>
          <w:sz w:val="24"/>
        </w:rPr>
        <w:t>C)    if all the resources of an economy are in use, more of one good can be produced only if less of another good is produced.</w:t>
      </w:r>
      <w:r>
        <w:rPr>
          <w:rFonts w:ascii="Times New Roman"/>
          <w:sz w:val="24"/>
        </w:rPr>
        <w:br/>
        <w:tab/>
      </w:r>
      <w:r>
        <w:rPr>
          <w:rFonts w:ascii="Times New Roman"/>
          <w:b w:val="false"/>
          <w:i w:val="false"/>
          <w:color w:val="000000"/>
          <w:sz w:val="24"/>
        </w:rPr>
        <w:t>D)    an economy's capacity to produce increases in proportion to its population size.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240)</w:t>
        <w:tab/>
      </w:r>
      <w:r>
        <w:rPr>
          <w:rFonts w:ascii="Times New Roman"/>
          <w:b w:val="false"/>
          <w:i w:val="false"/>
          <w:color w:val="000000"/>
          <w:sz w:val="24"/>
        </w:rPr>
        <w:t xml:space="preserve">Which of the following will   </w:t>
      </w:r>
      <w:r>
        <w:rPr>
          <w:rFonts w:ascii="Times New Roman"/>
          <w:b w:val="false"/>
          <w:i/>
          <w:color w:val="000000"/>
          <w:sz w:val="24"/>
        </w:rPr>
        <w:t>not</w:t>
      </w:r>
      <w:r>
        <w:rPr>
          <w:rFonts w:ascii="Times New Roman"/>
          <w:b w:val="false"/>
          <w:i w:val="false"/>
          <w:color w:val="000000"/>
          <w:sz w:val="24"/>
        </w:rPr>
        <w:t xml:space="preserve"> produce an outward shift of the production possibilities curve?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upgrading the quality of a nation's human resources</w:t>
      </w:r>
      <w:r>
        <w:rPr>
          <w:rFonts w:ascii="Times New Roman"/>
          <w:sz w:val="24"/>
        </w:rPr>
      </w:r>
      <w:r>
        <w:rPr>
          <w:rFonts w:ascii="Times New Roman"/>
          <w:sz w:val="24"/>
        </w:rPr>
        <w:tab/>
        <w:br/>
        <w:tab/>
      </w:r>
      <w:r>
        <w:rPr>
          <w:rFonts w:ascii="Times New Roman"/>
          <w:sz w:val="24"/>
        </w:rPr>
        <w:t>B)    reducing unemployment</w:t>
      </w:r>
      <w:r>
        <w:rPr>
          <w:rFonts w:ascii="Times New Roman"/>
          <w:sz w:val="24"/>
        </w:rPr>
        <w:br/>
        <w:tab/>
      </w:r>
      <w:r>
        <w:rPr>
          <w:rFonts w:ascii="Times New Roman"/>
          <w:b w:val="false"/>
          <w:i w:val="false"/>
          <w:color w:val="000000"/>
          <w:sz w:val="24"/>
        </w:rPr>
        <w:t>C)    increasing the quantity of a society's labor force</w:t>
      </w:r>
      <w:r>
        <w:rPr>
          <w:rFonts w:ascii="Times New Roman"/>
          <w:sz w:val="24"/>
        </w:rPr>
      </w:r>
      <w:r>
        <w:rPr>
          <w:rFonts w:ascii="Times New Roman"/>
          <w:sz w:val="24"/>
        </w:rPr>
        <w:br/>
        <w:tab/>
      </w:r>
      <w:r>
        <w:rPr>
          <w:rFonts w:ascii="Times New Roman"/>
          <w:b w:val="false"/>
          <w:i w:val="false"/>
          <w:color w:val="000000"/>
          <w:sz w:val="24"/>
        </w:rPr>
        <w:t>D)    improving a society's technological knowledge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241)</w:t>
        <w:tab/>
      </w:r>
      <w:r>
        <w:rPr>
          <w:rFonts w:ascii="Times New Roman"/>
          <w:sz w:val="24"/>
        </w:rPr>
        <w:t>Unemployment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causes the production possibilities curve to shift outward.</w:t>
      </w:r>
      <w:r>
        <w:rPr>
          <w:rFonts w:ascii="Times New Roman"/>
          <w:sz w:val="24"/>
        </w:rPr>
        <w:tab/>
        <w:br/>
        <w:tab/>
      </w:r>
      <w:r>
        <w:rPr>
          <w:rFonts w:ascii="Times New Roman"/>
          <w:sz w:val="24"/>
        </w:rPr>
        <w:t>B)    can exist at any point on a production possibilities curve.</w:t>
      </w:r>
      <w:r>
        <w:rPr>
          <w:rFonts w:ascii="Times New Roman"/>
          <w:sz w:val="24"/>
        </w:rPr>
        <w:br/>
        <w:tab/>
      </w:r>
      <w:r>
        <w:rPr>
          <w:rFonts w:ascii="Times New Roman"/>
          <w:sz w:val="24"/>
        </w:rPr>
        <w:t>C)    is illustrated by a point outside the production possibilities curve.</w:t>
      </w:r>
      <w:r>
        <w:rPr>
          <w:rFonts w:ascii="Times New Roman"/>
          <w:sz w:val="24"/>
        </w:rPr>
        <w:br/>
        <w:tab/>
      </w:r>
      <w:r>
        <w:rPr>
          <w:rFonts w:ascii="Times New Roman"/>
          <w:sz w:val="24"/>
        </w:rPr>
        <w:t>D)    is illustrated by a point inside the production possibilities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242)</w:t>
        <w:tab/>
      </w:r>
      <w:r>
        <w:rPr>
          <w:rFonts w:ascii="Times New Roman"/>
          <w:sz w:val="24"/>
        </w:rPr>
        <w:t>If the production possibilities curve is a straight line,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two goods will sell at the same market prices.</w:t>
      </w:r>
      <w:r>
        <w:rPr>
          <w:rFonts w:ascii="Times New Roman"/>
          <w:sz w:val="24"/>
        </w:rPr>
        <w:tab/>
        <w:br/>
        <w:tab/>
      </w:r>
      <w:r>
        <w:rPr>
          <w:rFonts w:ascii="Times New Roman"/>
          <w:sz w:val="24"/>
        </w:rPr>
        <w:t>B)    economic resources are perfectly substitutable between the production of the two goods.</w:t>
      </w:r>
      <w:r>
        <w:rPr>
          <w:rFonts w:ascii="Times New Roman"/>
          <w:sz w:val="24"/>
        </w:rPr>
        <w:br/>
        <w:tab/>
      </w:r>
      <w:r>
        <w:rPr>
          <w:rFonts w:ascii="Times New Roman"/>
          <w:sz w:val="24"/>
        </w:rPr>
        <w:t>C)    the two goods are equally important to consumers.</w:t>
      </w:r>
      <w:r>
        <w:rPr>
          <w:rFonts w:ascii="Times New Roman"/>
          <w:sz w:val="24"/>
        </w:rPr>
        <w:br/>
        <w:tab/>
      </w:r>
      <w:r>
        <w:rPr>
          <w:rFonts w:ascii="Times New Roman"/>
          <w:sz w:val="24"/>
        </w:rPr>
        <w:t>D)    equal quantities of the two goods will be produced at each possible point on the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243)</w:t>
        <w:tab/>
      </w:r>
      <w:r>
        <w:rPr>
          <w:rFonts w:ascii="Times New Roman"/>
          <w:sz w:val="24"/>
        </w:rPr>
        <w:t>A production possibilities curve illustrates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scarcity.</w:t>
      </w:r>
      <w:r>
        <w:rPr>
          <w:rFonts w:ascii="Times New Roman"/>
          <w:sz w:val="24"/>
        </w:rPr>
        <w:tab/>
        <w:br/>
        <w:tab/>
      </w:r>
      <w:r>
        <w:rPr>
          <w:rFonts w:ascii="Times New Roman"/>
          <w:sz w:val="24"/>
        </w:rPr>
        <w:t>B)    market prices.</w:t>
      </w:r>
      <w:r>
        <w:rPr>
          <w:rFonts w:ascii="Times New Roman"/>
          <w:sz w:val="24"/>
        </w:rPr>
        <w:br/>
        <w:tab/>
      </w:r>
      <w:r>
        <w:rPr>
          <w:rFonts w:ascii="Times New Roman"/>
          <w:sz w:val="24"/>
        </w:rPr>
        <w:t>C)    consumer preferences.</w:t>
      </w:r>
      <w:r>
        <w:rPr>
          <w:rFonts w:ascii="Times New Roman"/>
          <w:sz w:val="24"/>
        </w:rPr>
        <w:br/>
        <w:tab/>
      </w:r>
      <w:r>
        <w:rPr>
          <w:rFonts w:ascii="Times New Roman"/>
          <w:sz w:val="24"/>
        </w:rPr>
        <w:t>D)    the distribution of income.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244)</w:t>
        <w:tab/>
      </w:r>
      <w:r>
        <w:rPr>
          <w:rFonts w:ascii="Times New Roman"/>
          <w:sz w:val="24"/>
        </w:rPr>
        <w:t>A production possibilities curve shows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that resources are unlimited.</w:t>
      </w:r>
      <w:r>
        <w:rPr>
          <w:rFonts w:ascii="Times New Roman"/>
          <w:sz w:val="24"/>
        </w:rPr>
        <w:tab/>
        <w:br/>
        <w:tab/>
      </w:r>
      <w:r>
        <w:rPr>
          <w:rFonts w:ascii="Times New Roman"/>
          <w:sz w:val="24"/>
        </w:rPr>
        <w:t>B)    that people prefer one of the goods more than the other.</w:t>
      </w:r>
      <w:r>
        <w:rPr>
          <w:rFonts w:ascii="Times New Roman"/>
          <w:sz w:val="24"/>
        </w:rPr>
        <w:br/>
        <w:tab/>
      </w:r>
      <w:r>
        <w:rPr>
          <w:rFonts w:ascii="Times New Roman"/>
          <w:sz w:val="24"/>
        </w:rPr>
        <w:t>C)    the maximum amounts of two goods that can be produced, assuming the full use of available resources.</w:t>
      </w:r>
      <w:r>
        <w:rPr>
          <w:rFonts w:ascii="Times New Roman"/>
          <w:sz w:val="24"/>
        </w:rPr>
        <w:br/>
        <w:tab/>
      </w:r>
      <w:r>
        <w:rPr>
          <w:rFonts w:ascii="Times New Roman"/>
          <w:sz w:val="24"/>
        </w:rPr>
        <w:t>D)    combinations of capital and labor necessary to produce specific levels of output.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245)</w:t>
        <w:tab/>
      </w:r>
      <w:r>
        <w:rPr>
          <w:rFonts w:ascii="Times New Roman"/>
          <w:b w:val="false"/>
          <w:i w:val="false"/>
          <w:color w:val="000000"/>
          <w:sz w:val="24"/>
        </w:rPr>
        <w:t>A nation's production possibilities curve is bowed out from the origin because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resources are not generally equally efficient in producing every good.</w:t>
      </w:r>
      <w:r>
        <w:rPr>
          <w:rFonts w:ascii="Times New Roman"/>
          <w:sz w:val="24"/>
        </w:rPr>
        <w:tab/>
        <w:br/>
        <w:tab/>
      </w:r>
      <w:r>
        <w:rPr>
          <w:rFonts w:ascii="Times New Roman"/>
          <w:sz w:val="24"/>
        </w:rPr>
        <w:t>B)    opportunity costs of producing a good tend to fall as more of the good is produced.</w:t>
      </w:r>
      <w:r>
        <w:rPr>
          <w:rFonts w:ascii="Times New Roman"/>
          <w:sz w:val="24"/>
        </w:rPr>
        <w:br/>
        <w:tab/>
      </w:r>
      <w:r>
        <w:rPr>
          <w:rFonts w:ascii="Times New Roman"/>
          <w:sz w:val="24"/>
        </w:rPr>
        <w:t>C)    resources are scarce.</w:t>
      </w:r>
      <w:r>
        <w:rPr>
          <w:rFonts w:ascii="Times New Roman"/>
          <w:sz w:val="24"/>
        </w:rPr>
        <w:br/>
        <w:tab/>
      </w:r>
      <w:r>
        <w:rPr>
          <w:rFonts w:ascii="Times New Roman"/>
          <w:sz w:val="24"/>
        </w:rPr>
        <w:t>D)    wants are virtually unlimited.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246)</w:t>
        <w:tab/>
      </w:r>
      <w:r>
        <w:rPr>
          <w:rFonts w:ascii="Times New Roman"/>
          <w:b w:val="false"/>
          <w:i w:val="false"/>
          <w:color w:val="000000"/>
          <w:sz w:val="24"/>
        </w:rPr>
        <w:t xml:space="preserve">Answer the question on the basis of the data given in the following production possibilities table. </w:t>
      </w:r>
      <w:r>
        <w:rPr>
          <w:rFonts w:ascii="Times New Roman"/>
          <w:sz w:val="24"/>
        </w:rPr>
      </w:r>
    </w:p>
    <w:tbl>
      <w:tblPr>
        <w:tblLayout w:type="autofit"/>
      </w:tblPr>
      <w:tr>
        <w:trPr>
          <w:trHeight w:val="30" w:hRule="atLeast"/>
        </w:trPr>
        <w:tc>
          <w:tcPr>
            <w:tcW w:w="296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 (Alternatives)</w:t>
            </w:r>
          </w:p>
        </w:tc>
      </w:tr>
      <w:tr>
        <w:trPr>
          <w:trHeight w:val="30" w:hRule="atLeast"/>
        </w:trPr>
        <w:tc>
          <w:tcPr>
            <w:tcW w:w="296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8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8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8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296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38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138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138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417"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2</w:t>
            </w:r>
          </w:p>
        </w:tc>
        <w:tc>
          <w:tcPr>
            <w:tcW w:w="1417"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w:t>
            </w:r>
          </w:p>
        </w:tc>
        <w:tc>
          <w:tcPr>
            <w:tcW w:w="1417"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296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38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38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138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w:t>
            </w:r>
          </w:p>
        </w:tc>
        <w:tc>
          <w:tcPr>
            <w:tcW w:w="1417"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12</w:t>
            </w:r>
          </w:p>
        </w:tc>
        <w:tc>
          <w:tcPr>
            <w:tcW w:w="1417"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14</w:t>
            </w:r>
          </w:p>
        </w:tc>
        <w:tc>
          <w:tcPr>
            <w:tcW w:w="1417"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15</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table. As compared to production alternative D, the choice of alternative C would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tend to generate a more rapid growth rate.</w:t>
      </w:r>
      <w:r>
        <w:rPr>
          <w:rFonts w:ascii="Times New Roman"/>
          <w:sz w:val="24"/>
        </w:rPr>
        <w:tab/>
        <w:br/>
        <w:tab/>
      </w:r>
      <w:r>
        <w:rPr>
          <w:rFonts w:ascii="Times New Roman"/>
          <w:sz w:val="24"/>
        </w:rPr>
        <w:t>B)    be unattainable.</w:t>
      </w:r>
      <w:r>
        <w:rPr>
          <w:rFonts w:ascii="Times New Roman"/>
          <w:sz w:val="24"/>
        </w:rPr>
        <w:br/>
        <w:tab/>
      </w:r>
      <w:r>
        <w:rPr>
          <w:rFonts w:ascii="Times New Roman"/>
          <w:sz w:val="24"/>
        </w:rPr>
        <w:t>C)    entail unemployment.</w:t>
      </w:r>
      <w:r>
        <w:rPr>
          <w:rFonts w:ascii="Times New Roman"/>
          <w:sz w:val="24"/>
        </w:rPr>
        <w:br/>
        <w:tab/>
      </w:r>
      <w:r>
        <w:rPr>
          <w:rFonts w:ascii="Times New Roman"/>
          <w:sz w:val="24"/>
        </w:rPr>
        <w:t>D)    tend to generate a slower growth rate.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247)</w:t>
        <w:tab/>
      </w:r>
      <w:r>
        <w:rPr>
          <w:rFonts w:ascii="Times New Roman"/>
          <w:b w:val="false"/>
          <w:i w:val="false"/>
          <w:color w:val="000000"/>
          <w:sz w:val="24"/>
        </w:rPr>
        <w:t>Answer the question on the basis of the data given in the following production possibilities table.</w:t>
      </w:r>
      <w:r>
        <w:rPr>
          <w:rFonts w:ascii="Times New Roman"/>
          <w:sz w:val="24"/>
        </w:rPr>
      </w:r>
    </w:p>
    <w:tbl>
      <w:tblPr>
        <w:tblLayout w:type="autofit"/>
      </w:tblPr>
      <w:tr>
        <w:trPr>
          <w:trHeight w:val="30" w:hRule="atLeast"/>
        </w:trPr>
        <w:tc>
          <w:tcPr>
            <w:tcW w:w="335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 (Alternatives)</w:t>
            </w:r>
          </w:p>
        </w:tc>
      </w:tr>
      <w:tr>
        <w:trPr>
          <w:trHeight w:val="30" w:hRule="atLeast"/>
        </w:trPr>
        <w:tc>
          <w:tcPr>
            <w:tcW w:w="335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8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35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38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35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38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14</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15</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table. A total output of 3 units of capital goods and 4 units of consumer goods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irrelevant because the economy is capable of producing a larger total output.</w:t>
      </w:r>
      <w:r>
        <w:rPr>
          <w:rFonts w:ascii="Times New Roman"/>
          <w:sz w:val="24"/>
        </w:rPr>
        <w:tab/>
        <w:br/>
        <w:tab/>
      </w:r>
      <w:r>
        <w:rPr>
          <w:rFonts w:ascii="Times New Roman"/>
          <w:sz w:val="24"/>
        </w:rPr>
        <w:t>B)    will result in the maximum rate of growth available to this economy.</w:t>
      </w:r>
      <w:r>
        <w:rPr>
          <w:rFonts w:ascii="Times New Roman"/>
          <w:sz w:val="24"/>
        </w:rPr>
        <w:br/>
        <w:tab/>
      </w:r>
      <w:r>
        <w:rPr>
          <w:rFonts w:ascii="Times New Roman"/>
          <w:b w:val="false"/>
          <w:i w:val="false"/>
          <w:color w:val="000000"/>
          <w:sz w:val="24"/>
        </w:rPr>
        <w:t>C)    would involve an inefficient use of the economy's scarce resources.</w:t>
      </w:r>
      <w:r>
        <w:rPr>
          <w:rFonts w:ascii="Times New Roman"/>
          <w:sz w:val="24"/>
        </w:rPr>
      </w:r>
      <w:r>
        <w:rPr>
          <w:rFonts w:ascii="Times New Roman"/>
          <w:sz w:val="24"/>
        </w:rPr>
        <w:br/>
        <w:tab/>
      </w:r>
      <w:r>
        <w:rPr>
          <w:rFonts w:ascii="Times New Roman"/>
          <w:sz w:val="24"/>
        </w:rPr>
        <w:t>D)    is unobtainable in this economy.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248)</w:t>
        <w:tab/>
      </w:r>
      <w:r>
        <w:rPr>
          <w:rFonts w:ascii="Times New Roman"/>
          <w:sz w:val="24"/>
        </w:rPr>
        <w:t>Answer the question on the basis of the data given in the following production possibilities table.</w:t>
      </w:r>
    </w:p>
    <w:tbl>
      <w:tblPr>
        <w:tblLayout w:type="autofit"/>
      </w:tblPr>
      <w:tr>
        <w:trPr>
          <w:trHeight w:val="30" w:hRule="atLeast"/>
        </w:trPr>
        <w:tc>
          <w:tcPr>
            <w:tcW w:w="335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 (Alternatives)</w:t>
            </w:r>
          </w:p>
        </w:tc>
      </w:tr>
      <w:tr>
        <w:trPr>
          <w:trHeight w:val="30" w:hRule="atLeast"/>
        </w:trPr>
        <w:tc>
          <w:tcPr>
            <w:tcW w:w="335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8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35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38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35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38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14</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15</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Refer to the table. For this economy to produce a total output of 3 units of capital goods and 13 units of consumer goods, it must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expand its resources or improve its technology.</w:t>
      </w:r>
      <w:r>
        <w:rPr>
          <w:rFonts w:ascii="Times New Roman"/>
          <w:sz w:val="24"/>
        </w:rPr>
        <w:tab/>
        <w:br/>
        <w:tab/>
      </w:r>
      <w:r>
        <w:rPr>
          <w:rFonts w:ascii="Times New Roman"/>
          <w:sz w:val="24"/>
        </w:rPr>
        <w:t>B)    use its resources more efficiently than the data in the table now indicate.</w:t>
      </w:r>
      <w:r>
        <w:rPr>
          <w:rFonts w:ascii="Times New Roman"/>
          <w:sz w:val="24"/>
        </w:rPr>
        <w:br/>
        <w:tab/>
      </w:r>
      <w:r>
        <w:rPr>
          <w:rFonts w:ascii="Times New Roman"/>
          <w:sz w:val="24"/>
        </w:rPr>
        <w:t>C)    allocate its available resources most efficiently among alternative uses.</w:t>
      </w:r>
      <w:r>
        <w:rPr>
          <w:rFonts w:ascii="Times New Roman"/>
          <w:sz w:val="24"/>
        </w:rPr>
        <w:br/>
        <w:tab/>
      </w:r>
      <w:r>
        <w:rPr>
          <w:rFonts w:ascii="Times New Roman"/>
          <w:sz w:val="24"/>
        </w:rPr>
        <w:t>D)    achieve the full employment of available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249)</w:t>
        <w:tab/>
      </w:r>
      <w:r>
        <w:rPr>
          <w:rFonts w:ascii="Times New Roman"/>
          <w:b w:val="false"/>
          <w:i w:val="false"/>
          <w:color w:val="000000"/>
          <w:sz w:val="24"/>
        </w:rPr>
        <w:t>Answer the question on the basis of the data given in the following production possibilities table.</w:t>
      </w:r>
      <w:r>
        <w:rPr>
          <w:rFonts w:ascii="Times New Roman"/>
          <w:sz w:val="24"/>
        </w:rPr>
      </w:r>
    </w:p>
    <w:tbl>
      <w:tblPr>
        <w:tblLayout w:type="autofit"/>
      </w:tblPr>
      <w:tr>
        <w:trPr>
          <w:trHeight w:val="30" w:hRule="atLeast"/>
        </w:trPr>
        <w:tc>
          <w:tcPr>
            <w:tcW w:w="335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 (Alternatives)</w:t>
            </w:r>
          </w:p>
        </w:tc>
      </w:tr>
      <w:tr>
        <w:trPr>
          <w:trHeight w:val="30" w:hRule="atLeast"/>
        </w:trPr>
        <w:tc>
          <w:tcPr>
            <w:tcW w:w="335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8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35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38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35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38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138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14</w:t>
            </w:r>
          </w:p>
        </w:tc>
        <w:tc>
          <w:tcPr>
            <w:tcW w:w="1415"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15</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table. For these data, the law of increasing opportunity costs is reflected in the fact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amount of consumer goods that must be sacrificed to get more capital goods diminishes beyond a point.</w:t>
      </w:r>
      <w:r>
        <w:rPr>
          <w:rFonts w:ascii="Times New Roman"/>
          <w:sz w:val="24"/>
        </w:rPr>
        <w:tab/>
        <w:br/>
        <w:tab/>
      </w:r>
      <w:r>
        <w:rPr>
          <w:rFonts w:ascii="Times New Roman"/>
          <w:sz w:val="24"/>
        </w:rPr>
        <w:t>B)    larger and larger amounts of capital goods must be sacrificed to get additional units of consumer goods.</w:t>
      </w:r>
      <w:r>
        <w:rPr>
          <w:rFonts w:ascii="Times New Roman"/>
          <w:sz w:val="24"/>
        </w:rPr>
        <w:br/>
        <w:tab/>
      </w:r>
      <w:r>
        <w:rPr>
          <w:rFonts w:ascii="Times New Roman"/>
          <w:sz w:val="24"/>
        </w:rPr>
        <w:t>C)    the production possibilities data would graph as a straight downsloping line.</w:t>
      </w:r>
      <w:r>
        <w:rPr>
          <w:rFonts w:ascii="Times New Roman"/>
          <w:sz w:val="24"/>
        </w:rPr>
        <w:br/>
        <w:tab/>
      </w:r>
      <w:r>
        <w:rPr>
          <w:rFonts w:ascii="Times New Roman"/>
          <w:b w:val="false"/>
          <w:i w:val="false"/>
          <w:color w:val="000000"/>
          <w:sz w:val="24"/>
        </w:rPr>
        <w:t>D)    the economy's resources are presumed to be scarce.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250)</w:t>
        <w:tab/>
      </w:r>
      <w:r>
        <w:rPr>
          <w:rFonts w:ascii="Times New Roman"/>
          <w:sz w:val="24"/>
        </w:rPr>
        <w:t>When an economy is operating under conditions of full employment, the production of more of commodity A will mean the production of less of commodity B because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of the law of increasing opportunity costs.</w:t>
      </w:r>
      <w:r>
        <w:rPr>
          <w:rFonts w:ascii="Times New Roman"/>
          <w:sz w:val="24"/>
        </w:rPr>
        <w:tab/>
        <w:br/>
        <w:tab/>
      </w:r>
      <w:r>
        <w:rPr>
          <w:rFonts w:ascii="Times New Roman"/>
          <w:sz w:val="24"/>
        </w:rPr>
        <w:t>B)    economic wants are insatiable.</w:t>
      </w:r>
      <w:r>
        <w:rPr>
          <w:rFonts w:ascii="Times New Roman"/>
          <w:sz w:val="24"/>
        </w:rPr>
        <w:br/>
        <w:tab/>
      </w:r>
      <w:r>
        <w:rPr>
          <w:rFonts w:ascii="Times New Roman"/>
          <w:sz w:val="24"/>
        </w:rPr>
        <w:t>C)    resources are limited.</w:t>
      </w:r>
      <w:r>
        <w:rPr>
          <w:rFonts w:ascii="Times New Roman"/>
          <w:sz w:val="24"/>
        </w:rPr>
        <w:br/>
        <w:tab/>
      </w:r>
      <w:r>
        <w:rPr>
          <w:rFonts w:ascii="Times New Roman"/>
          <w:sz w:val="24"/>
        </w:rPr>
        <w:t>D)    resources are specialized and only imperfectly substitutable.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251)</w:t>
        <w:tab/>
      </w:r>
      <w:r>
        <w:rPr>
          <w:rFonts w:ascii="Times New Roman"/>
          <w:sz w:val="24"/>
        </w:rPr>
        <w:t>Assume that a change in government policy results in greater production of both consumer goods and investment goods. We can conclude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economy was not employing all of its resources before the policy change.</w:t>
      </w:r>
      <w:r>
        <w:rPr>
          <w:rFonts w:ascii="Times New Roman"/>
          <w:sz w:val="24"/>
        </w:rPr>
        <w:tab/>
        <w:br/>
        <w:tab/>
      </w:r>
      <w:r>
        <w:rPr>
          <w:rFonts w:ascii="Times New Roman"/>
          <w:b w:val="false"/>
          <w:i w:val="false"/>
          <w:color w:val="000000"/>
          <w:sz w:val="24"/>
        </w:rPr>
        <w:t>B)    the economy's production possibilities curve has been shifted to the left as a result of the policy decision.</w:t>
      </w:r>
      <w:r>
        <w:rPr>
          <w:rFonts w:ascii="Times New Roman"/>
          <w:sz w:val="24"/>
        </w:rPr>
      </w:r>
      <w:r>
        <w:rPr>
          <w:rFonts w:ascii="Times New Roman"/>
          <w:sz w:val="24"/>
        </w:rPr>
        <w:br/>
        <w:tab/>
      </w:r>
      <w:r>
        <w:rPr>
          <w:rFonts w:ascii="Times New Roman"/>
          <w:b w:val="false"/>
          <w:i w:val="false"/>
          <w:color w:val="000000"/>
          <w:sz w:val="24"/>
        </w:rPr>
        <w:t>C)    this economy's production possibilities curve is convex (bowed inward) to the origin.</w:t>
      </w:r>
      <w:r>
        <w:rPr>
          <w:rFonts w:ascii="Times New Roman"/>
          <w:sz w:val="24"/>
        </w:rPr>
      </w:r>
      <w:r>
        <w:rPr>
          <w:rFonts w:ascii="Times New Roman"/>
          <w:sz w:val="24"/>
        </w:rPr>
        <w:br/>
        <w:tab/>
      </w:r>
      <w:r>
        <w:rPr>
          <w:rFonts w:ascii="Times New Roman"/>
          <w:sz w:val="24"/>
        </w:rPr>
        <w:t>D)    the law of increasing opportunity costs does not apply in this society.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252)</w:t>
        <w:tab/>
      </w:r>
      <w:r>
        <w:rPr>
          <w:rFonts w:ascii="Times New Roman"/>
          <w:sz w:val="24"/>
        </w:rPr>
        <w:t>The production possibilities curve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shows all of those levels of production that are consistent with a stable price level.</w:t>
      </w:r>
      <w:r>
        <w:rPr>
          <w:rFonts w:ascii="Times New Roman"/>
          <w:sz w:val="24"/>
        </w:rPr>
        <w:tab/>
        <w:br/>
        <w:tab/>
      </w:r>
      <w:r>
        <w:rPr>
          <w:rFonts w:ascii="Times New Roman"/>
          <w:sz w:val="24"/>
        </w:rPr>
        <w:t>B)    indicates that any combination of goods lying outside the curve is economically inefficient.</w:t>
      </w:r>
      <w:r>
        <w:rPr>
          <w:rFonts w:ascii="Times New Roman"/>
          <w:sz w:val="24"/>
        </w:rPr>
        <w:br/>
        <w:tab/>
      </w:r>
      <w:r>
        <w:rPr>
          <w:rFonts w:ascii="Times New Roman"/>
          <w:sz w:val="24"/>
        </w:rPr>
        <w:t>C)    is a frontier between all combinations of two goods that can be produced and those combinations that cannot be produced.</w:t>
      </w:r>
      <w:r>
        <w:rPr>
          <w:rFonts w:ascii="Times New Roman"/>
          <w:sz w:val="24"/>
        </w:rPr>
        <w:br/>
        <w:tab/>
      </w:r>
      <w:r>
        <w:rPr>
          <w:rFonts w:ascii="Times New Roman"/>
          <w:sz w:val="24"/>
        </w:rPr>
        <w:t>D)    shows all of those combinations of two goods that are most preferred by society.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253)</w:t>
        <w:tab/>
      </w:r>
      <w:r>
        <w:rPr>
          <w:rFonts w:ascii="Times New Roman"/>
          <w:sz w:val="24"/>
        </w:rPr>
        <w:t>Any point inside the production possibilities curve indicates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presence of technological change.</w:t>
      </w:r>
      <w:r>
        <w:rPr>
          <w:rFonts w:ascii="Times New Roman"/>
          <w:sz w:val="24"/>
        </w:rPr>
        <w:tab/>
        <w:br/>
        <w:tab/>
      </w:r>
      <w:r>
        <w:rPr>
          <w:rFonts w:ascii="Times New Roman"/>
          <w:sz w:val="24"/>
        </w:rPr>
        <w:t>B)    that resources are imperfectly substitutable among alternative uses.</w:t>
      </w:r>
      <w:r>
        <w:rPr>
          <w:rFonts w:ascii="Times New Roman"/>
          <w:sz w:val="24"/>
        </w:rPr>
        <w:br/>
        <w:tab/>
      </w:r>
      <w:r>
        <w:rPr>
          <w:rFonts w:ascii="Times New Roman"/>
          <w:sz w:val="24"/>
        </w:rPr>
        <w:t>C)    the presence of inflationary pressures.</w:t>
      </w:r>
      <w:r>
        <w:rPr>
          <w:rFonts w:ascii="Times New Roman"/>
          <w:sz w:val="24"/>
        </w:rPr>
        <w:br/>
        <w:tab/>
      </w:r>
      <w:r>
        <w:rPr>
          <w:rFonts w:ascii="Times New Roman"/>
          <w:sz w:val="24"/>
        </w:rPr>
        <w:t>D)    that more output could be produced with the available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254)</w:t>
        <w:tab/>
      </w:r>
      <w:r>
        <w:rPr>
          <w:rFonts w:ascii="Times New Roman"/>
          <w:sz w:val="24"/>
        </w:rPr>
        <w:t/>
      </w:r>
      <w:r>
        <w:rPr>
          <w:rFonts w:ascii="Times New Roman"/>
          <w:sz w:val="24"/>
        </w:rPr>
        <w:drawing>
          <wp:inline distT="0" distB="0" distL="0" distR="0">
            <wp:extent cx="2781300" cy="2809875"/>
            <wp:effectExtent l="0" t="0" r="0" b="0"/>
            <wp:docPr id="1" name="ch_01_109to110.png" descr="ch_01_109to110.png"/>
            <wp:cNvGraphicFramePr>
              <a:graphicFrameLocks noChangeAspect="true"/>
            </wp:cNvGraphicFramePr>
            <a:graphic>
              <a:graphicData uri="http://schemas.openxmlformats.org/drawingml/2006/picture">
                <pic:pic>
                  <pic:nvPicPr>
                    <pic:cNvPr id="2" name="ch_01_109to110.png"/>
                    <pic:cNvPicPr/>
                  </pic:nvPicPr>
                  <pic:blipFill>
                    <a:blip r:embed="rId16"/>
                    <a:stretch>
                      <a:fillRect/>
                    </a:stretch>
                  </pic:blipFill>
                  <pic:spPr>
                    <a:xfrm>
                      <a:off x="0" y="0"/>
                      <a:ext cx="2781300" cy="2809875"/>
                    </a:xfrm>
                    <a:prstGeom prst="rect">
                      <a:avLst/>
                    </a:prstGeom>
                  </pic:spPr>
                </pic:pic>
              </a:graphicData>
            </a:graphic>
          </wp:inline>
        </w:drawing>
      </w:r>
      <w:r>
        <w:rPr>
          <w:rFonts w:ascii="Times New Roman"/>
          <w:b w:val="false"/>
          <w:i w:val="false"/>
          <w:color w:val="000000"/>
          <w:sz w:val="24"/>
        </w:rPr>
        <w:t>Refer to the diagram. Other things equal, this economy will shift its production possibilities curve outward the most if</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ratio of capital to consumer goods is minimized.</w:t>
      </w:r>
      <w:r>
        <w:rPr>
          <w:rFonts w:ascii="Times New Roman"/>
          <w:sz w:val="24"/>
        </w:rPr>
        <w:tab/>
        <w:br/>
        <w:tab/>
      </w:r>
      <w:r>
        <w:rPr>
          <w:rFonts w:ascii="Times New Roman"/>
          <w:b w:val="false"/>
          <w:i w:val="false"/>
          <w:color w:val="000000"/>
          <w:sz w:val="24"/>
        </w:rPr>
        <w:t xml:space="preserve">B)    it chooses point    </w:t>
      </w:r>
      <w:r>
        <w:rPr>
          <w:rFonts w:ascii="Times New Roman"/>
          <w:b w:val="false"/>
          <w:i/>
          <w:color w:val="000000"/>
          <w:sz w:val="24"/>
        </w:rPr>
        <w:t>C</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it chooses point    </w:t>
      </w:r>
      <w:r>
        <w:rPr>
          <w:rFonts w:ascii="Times New Roman"/>
          <w:b w:val="false"/>
          <w:i/>
          <w:color w:val="000000"/>
          <w:sz w:val="24"/>
        </w:rPr>
        <w:t>B</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it chooses point    </w:t>
      </w:r>
      <w:r>
        <w:rPr>
          <w:rFonts w:ascii="Times New Roman"/>
          <w:b w:val="false"/>
          <w:i/>
          <w:color w:val="000000"/>
          <w:sz w:val="24"/>
        </w:rPr>
        <w:t>A</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255)</w:t>
        <w:tab/>
      </w:r>
      <w:r>
        <w:rPr>
          <w:rFonts w:ascii="Times New Roman"/>
          <w:sz w:val="24"/>
        </w:rPr>
        <w:t/>
      </w:r>
      <w:r>
        <w:rPr>
          <w:rFonts w:ascii="Times New Roman"/>
          <w:sz w:val="24"/>
        </w:rPr>
        <w:drawing>
          <wp:inline distT="0" distB="0" distL="0" distR="0">
            <wp:extent cx="2781300" cy="2809875"/>
            <wp:effectExtent l="0" t="0" r="0" b="0"/>
            <wp:docPr id="1" name="ch_01_109to110.png" descr="ch_01_109to110.png"/>
            <wp:cNvGraphicFramePr>
              <a:graphicFrameLocks noChangeAspect="true"/>
            </wp:cNvGraphicFramePr>
            <a:graphic>
              <a:graphicData uri="http://schemas.openxmlformats.org/drawingml/2006/picture">
                <pic:pic>
                  <pic:nvPicPr>
                    <pic:cNvPr id="2" name="ch_01_109to110.png"/>
                    <pic:cNvPicPr/>
                  </pic:nvPicPr>
                  <pic:blipFill>
                    <a:blip r:embed="rId17"/>
                    <a:stretch>
                      <a:fillRect/>
                    </a:stretch>
                  </pic:blipFill>
                  <pic:spPr>
                    <a:xfrm>
                      <a:off x="0" y="0"/>
                      <a:ext cx="2781300" cy="2809875"/>
                    </a:xfrm>
                    <a:prstGeom prst="rect">
                      <a:avLst/>
                    </a:prstGeom>
                  </pic:spPr>
                </pic:pic>
              </a:graphicData>
            </a:graphic>
          </wp:inline>
        </w:drawing>
      </w:r>
      <w:r>
        <w:rPr>
          <w:rFonts w:ascii="Times New Roman"/>
          <w:b w:val="false"/>
          <w:i w:val="false"/>
          <w:color w:val="000000"/>
          <w:sz w:val="24"/>
        </w:rPr>
        <w:t>Refer to the diagram. This economy will experience unemployment if it produces at point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A</w:t>
      </w:r>
      <w:r>
        <w:rPr>
          <w:rFonts w:ascii="Times New Roman"/>
          <w:b w:val="false"/>
          <w:i w:val="false"/>
          <w:color w:val="000000"/>
          <w:sz w:val="24"/>
        </w:rPr>
        <w: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B</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C</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D</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256)</w:t>
        <w:tab/>
      </w:r>
      <w:r>
        <w:rPr>
          <w:rFonts w:ascii="Times New Roman"/>
          <w:sz w:val="24"/>
        </w:rPr>
        <w:t>Which of the following is assumed in constructing a typical production possibilities curve?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economy is using its resources inefficiently.</w:t>
      </w:r>
      <w:r>
        <w:rPr>
          <w:rFonts w:ascii="Times New Roman"/>
          <w:sz w:val="24"/>
        </w:rPr>
        <w:tab/>
        <w:br/>
        <w:tab/>
      </w:r>
      <w:r>
        <w:rPr>
          <w:rFonts w:ascii="Times New Roman"/>
          <w:sz w:val="24"/>
        </w:rPr>
        <w:t>B)    Resources are perfectly shiftable among alternative uses.</w:t>
      </w:r>
      <w:r>
        <w:rPr>
          <w:rFonts w:ascii="Times New Roman"/>
          <w:sz w:val="24"/>
        </w:rPr>
        <w:br/>
        <w:tab/>
      </w:r>
      <w:r>
        <w:rPr>
          <w:rFonts w:ascii="Times New Roman"/>
          <w:sz w:val="24"/>
        </w:rPr>
        <w:t>C)    Production technology is fixed.</w:t>
      </w:r>
      <w:r>
        <w:rPr>
          <w:rFonts w:ascii="Times New Roman"/>
          <w:sz w:val="24"/>
        </w:rPr>
        <w:br/>
        <w:tab/>
      </w:r>
      <w:r>
        <w:rPr>
          <w:rFonts w:ascii="Times New Roman"/>
          <w:sz w:val="24"/>
        </w:rPr>
        <w:t>D)    The economy is engaging in international trade.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257)</w:t>
        <w:tab/>
      </w:r>
      <w:r>
        <w:rPr>
          <w:rFonts w:ascii="Times New Roman"/>
          <w:sz w:val="24"/>
        </w:rPr>
        <w:t>The typical production possibilities curve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an upsloping line that is bowed out from the origin.</w:t>
      </w:r>
      <w:r>
        <w:rPr>
          <w:rFonts w:ascii="Times New Roman"/>
          <w:sz w:val="24"/>
        </w:rPr>
        <w:tab/>
        <w:br/>
        <w:tab/>
      </w:r>
      <w:r>
        <w:rPr>
          <w:rFonts w:ascii="Times New Roman"/>
          <w:sz w:val="24"/>
        </w:rPr>
        <w:t>B)    a downsloping line that is bowed in toward the origin.</w:t>
      </w:r>
      <w:r>
        <w:rPr>
          <w:rFonts w:ascii="Times New Roman"/>
          <w:sz w:val="24"/>
        </w:rPr>
        <w:br/>
        <w:tab/>
      </w:r>
      <w:r>
        <w:rPr>
          <w:rFonts w:ascii="Times New Roman"/>
          <w:sz w:val="24"/>
        </w:rPr>
        <w:t>C)    a downsloping line that is bowed out from the origin.</w:t>
      </w:r>
      <w:r>
        <w:rPr>
          <w:rFonts w:ascii="Times New Roman"/>
          <w:sz w:val="24"/>
        </w:rPr>
        <w:br/>
        <w:tab/>
      </w:r>
      <w:r>
        <w:rPr>
          <w:rFonts w:ascii="Times New Roman"/>
          <w:sz w:val="24"/>
        </w:rPr>
        <w:t>D)    a straight upsloping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258)</w:t>
        <w:tab/>
      </w:r>
      <w:r>
        <w:rPr>
          <w:rFonts w:ascii="Times New Roman"/>
          <w:sz w:val="24"/>
        </w:rPr>
        <w:t>The slope of the typical production possibilities curve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positive.</w:t>
      </w:r>
      <w:r>
        <w:rPr>
          <w:rFonts w:ascii="Times New Roman"/>
          <w:sz w:val="24"/>
        </w:rPr>
        <w:tab/>
        <w:br/>
        <w:tab/>
      </w:r>
      <w:r>
        <w:rPr>
          <w:rFonts w:ascii="Times New Roman"/>
          <w:sz w:val="24"/>
        </w:rPr>
        <w:t>B)    becomes steeper as one moves southeast along the curve.</w:t>
      </w:r>
      <w:r>
        <w:rPr>
          <w:rFonts w:ascii="Times New Roman"/>
          <w:sz w:val="24"/>
        </w:rPr>
        <w:br/>
        <w:tab/>
      </w:r>
      <w:r>
        <w:rPr>
          <w:rFonts w:ascii="Times New Roman"/>
          <w:sz w:val="24"/>
        </w:rPr>
        <w:t>C)    is constant as one moves down the curve.</w:t>
      </w:r>
      <w:r>
        <w:rPr>
          <w:rFonts w:ascii="Times New Roman"/>
          <w:sz w:val="24"/>
        </w:rPr>
        <w:br/>
        <w:tab/>
      </w:r>
      <w:r>
        <w:rPr>
          <w:rFonts w:ascii="Times New Roman"/>
          <w:sz w:val="24"/>
        </w:rPr>
        <w:t>D)    becomes flatter as one moves southeast along the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259)</w:t>
        <w:tab/>
      </w:r>
      <w:r>
        <w:rPr>
          <w:rFonts w:ascii="Times New Roman"/>
          <w:sz w:val="24"/>
        </w:rPr>
        <w:t>Assume an economy is incurring unemployment. The effect of resolving this problem will be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move the level of actual output closer to the economy's production possibilities curve.</w:t>
      </w:r>
      <w:r>
        <w:rPr>
          <w:rFonts w:ascii="Times New Roman"/>
          <w:sz w:val="24"/>
        </w:rPr>
      </w:r>
      <w:r>
        <w:rPr>
          <w:rFonts w:ascii="Times New Roman"/>
          <w:sz w:val="24"/>
        </w:rPr>
        <w:tab/>
        <w:br/>
        <w:tab/>
      </w:r>
      <w:r>
        <w:rPr>
          <w:rFonts w:ascii="Times New Roman"/>
          <w:sz w:val="24"/>
        </w:rPr>
        <w:t>B)    create a less equal distribution of income.</w:t>
      </w:r>
      <w:r>
        <w:rPr>
          <w:rFonts w:ascii="Times New Roman"/>
          <w:sz w:val="24"/>
        </w:rPr>
        <w:br/>
        <w:tab/>
      </w:r>
      <w:r>
        <w:rPr>
          <w:rFonts w:ascii="Times New Roman"/>
          <w:sz w:val="24"/>
        </w:rPr>
        <w:t>C)    shift its production possibilities curve to the left.</w:t>
      </w:r>
      <w:r>
        <w:rPr>
          <w:rFonts w:ascii="Times New Roman"/>
          <w:sz w:val="24"/>
        </w:rPr>
        <w:br/>
        <w:tab/>
      </w:r>
      <w:r>
        <w:rPr>
          <w:rFonts w:ascii="Times New Roman"/>
          <w:sz w:val="24"/>
        </w:rPr>
        <w:t>D)    shift its production possibilities curve to the right.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260)</w:t>
        <w:tab/>
      </w:r>
      <w:r>
        <w:rPr>
          <w:rFonts w:ascii="Times New Roman"/>
          <w:sz w:val="24"/>
        </w:rPr>
      </w:r>
    </w:p>
    <w:tbl>
      <w:tblPr>
        <w:tblLayout w:type="autofit"/>
      </w:tblP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5"/>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Duckistan Production Possibilities</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Civilian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18</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14</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Military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5"/>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Herbania Production Possibilities</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Civilian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40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36</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26</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14</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Military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3</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Refer to the tables. Suppose that the amount and quality of resources are the same in both countries. We can conclude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Duckistan is technologically better than Herbania at producing military goods.</w:t>
      </w:r>
      <w:r>
        <w:rPr>
          <w:rFonts w:ascii="Times New Roman"/>
          <w:sz w:val="24"/>
        </w:rPr>
        <w:tab/>
        <w:br/>
        <w:tab/>
      </w:r>
      <w:r>
        <w:rPr>
          <w:rFonts w:ascii="Times New Roman"/>
          <w:sz w:val="24"/>
        </w:rPr>
        <w:t>B)    Herbania is technologically better than Herbania at producing both military goods and civilian goods.</w:t>
      </w:r>
      <w:r>
        <w:rPr>
          <w:rFonts w:ascii="Times New Roman"/>
          <w:sz w:val="24"/>
        </w:rPr>
        <w:br/>
        <w:tab/>
      </w:r>
      <w:r>
        <w:rPr>
          <w:rFonts w:ascii="Times New Roman"/>
          <w:sz w:val="24"/>
        </w:rPr>
        <w:t>C)    the total opportunity cost of producing 4 units of military goods is the same in both countries.</w:t>
      </w:r>
      <w:r>
        <w:rPr>
          <w:rFonts w:ascii="Times New Roman"/>
          <w:sz w:val="24"/>
        </w:rPr>
        <w:br/>
        <w:tab/>
      </w:r>
      <w:r>
        <w:rPr>
          <w:rFonts w:ascii="Times New Roman"/>
          <w:sz w:val="24"/>
        </w:rPr>
        <w:t>D)    Herbania is technologically superior to Duckistan in producing civilian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261)</w:t>
        <w:tab/>
      </w:r>
      <w:r>
        <w:rPr>
          <w:rFonts w:ascii="Times New Roman"/>
          <w:sz w:val="24"/>
        </w:rPr>
      </w:r>
    </w:p>
    <w:tbl>
      <w:tblPr>
        <w:tblLayout w:type="autofit"/>
      </w:tblP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5"/>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Duckistan Production Possibilities</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Civilian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18</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14</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Military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5"/>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Herbania Production Possibilities</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Civilian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40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36</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26</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14</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Military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3</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Refer to the tables. Suppose that technology and the quality of resources are the same in both countries. We can conclude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Duckistan has more resources than Herbania.</w:t>
      </w:r>
      <w:r>
        <w:rPr>
          <w:rFonts w:ascii="Times New Roman"/>
          <w:sz w:val="24"/>
        </w:rPr>
        <w:tab/>
        <w:br/>
        <w:tab/>
      </w:r>
      <w:r>
        <w:rPr>
          <w:rFonts w:ascii="Times New Roman"/>
          <w:sz w:val="24"/>
        </w:rPr>
        <w:t>B)    Herbania has more resources than Duckistan.</w:t>
      </w:r>
      <w:r>
        <w:rPr>
          <w:rFonts w:ascii="Times New Roman"/>
          <w:sz w:val="24"/>
        </w:rPr>
        <w:br/>
        <w:tab/>
      </w:r>
      <w:r>
        <w:rPr>
          <w:rFonts w:ascii="Times New Roman"/>
          <w:sz w:val="24"/>
        </w:rPr>
        <w:t>C)    Duckistan has greater opportunity costs than Herbania.</w:t>
      </w:r>
      <w:r>
        <w:rPr>
          <w:rFonts w:ascii="Times New Roman"/>
          <w:sz w:val="24"/>
        </w:rPr>
        <w:br/>
        <w:tab/>
      </w:r>
      <w:r>
        <w:rPr>
          <w:rFonts w:ascii="Times New Roman"/>
          <w:sz w:val="24"/>
        </w:rPr>
        <w:t>D)    prices are twice as high in Herbania as in Duckistan.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262)</w:t>
        <w:tab/>
      </w:r>
      <w:r>
        <w:rPr>
          <w:rFonts w:ascii="Times New Roman"/>
          <w:sz w:val="24"/>
        </w:rPr>
      </w:r>
    </w:p>
    <w:tbl>
      <w:tblPr>
        <w:tblLayout w:type="autofit"/>
      </w:tblP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5"/>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Duckistan Production Possibilities</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Civilian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18</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14</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Military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5"/>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Herbania Production Possibilities</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Civilian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40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36</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26</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14</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Military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3</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Refer to the tables. Opportunity costs of producing military goods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increasing in Duckistan but constant in Herbania.</w:t>
      </w:r>
      <w:r>
        <w:rPr>
          <w:rFonts w:ascii="Times New Roman"/>
          <w:sz w:val="24"/>
        </w:rPr>
        <w:tab/>
        <w:br/>
        <w:tab/>
      </w:r>
      <w:r>
        <w:rPr>
          <w:rFonts w:ascii="Times New Roman"/>
          <w:sz w:val="24"/>
        </w:rPr>
        <w:t>B)    constant in both Duckistan and Herbania.</w:t>
      </w:r>
      <w:r>
        <w:rPr>
          <w:rFonts w:ascii="Times New Roman"/>
          <w:sz w:val="24"/>
        </w:rPr>
        <w:br/>
        <w:tab/>
      </w:r>
      <w:r>
        <w:rPr>
          <w:rFonts w:ascii="Times New Roman"/>
          <w:sz w:val="24"/>
        </w:rPr>
        <w:t>C)    larger in Duckistan than in Herbania.</w:t>
      </w:r>
      <w:r>
        <w:rPr>
          <w:rFonts w:ascii="Times New Roman"/>
          <w:sz w:val="24"/>
        </w:rPr>
        <w:br/>
        <w:tab/>
      </w:r>
      <w:r>
        <w:rPr>
          <w:rFonts w:ascii="Times New Roman"/>
          <w:sz w:val="24"/>
        </w:rPr>
        <w:t>D)    smaller in Duckistan than Herbania.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263)</w:t>
        <w:tab/>
      </w:r>
      <w:r>
        <w:rPr>
          <w:rFonts w:ascii="Times New Roman"/>
          <w:sz w:val="24"/>
        </w:rPr>
      </w:r>
    </w:p>
    <w:tbl>
      <w:tblPr>
        <w:tblLayout w:type="autofit"/>
      </w:tblP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5"/>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Duckistan Production Possibilities</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Civilian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18</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14</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Military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5"/>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Herbania Production Possibilities</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Civilian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40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36</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26</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14</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Military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3</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Refer to the tables. Opportunity costs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constant in both Duckistan and Herbania.</w:t>
      </w:r>
      <w:r>
        <w:rPr>
          <w:rFonts w:ascii="Times New Roman"/>
          <w:sz w:val="24"/>
        </w:rPr>
        <w:tab/>
        <w:br/>
        <w:tab/>
      </w:r>
      <w:r>
        <w:rPr>
          <w:rFonts w:ascii="Times New Roman"/>
          <w:sz w:val="24"/>
        </w:rPr>
        <w:t>B)    larger in Duckistan than in Herbania.</w:t>
      </w:r>
      <w:r>
        <w:rPr>
          <w:rFonts w:ascii="Times New Roman"/>
          <w:sz w:val="24"/>
        </w:rPr>
        <w:br/>
        <w:tab/>
      </w:r>
      <w:r>
        <w:rPr>
          <w:rFonts w:ascii="Times New Roman"/>
          <w:sz w:val="24"/>
        </w:rPr>
        <w:t>C)    increasing in both Duckistan and Herbania.</w:t>
      </w:r>
      <w:r>
        <w:rPr>
          <w:rFonts w:ascii="Times New Roman"/>
          <w:sz w:val="24"/>
        </w:rPr>
        <w:br/>
        <w:tab/>
      </w:r>
      <w:r>
        <w:rPr>
          <w:rFonts w:ascii="Times New Roman"/>
          <w:sz w:val="24"/>
        </w:rPr>
        <w:t>D)    increasing in Duckistan and constant in Herbania.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264)</w:t>
        <w:tab/>
      </w:r>
      <w:r>
        <w:rPr>
          <w:rFonts w:ascii="Times New Roman"/>
          <w:sz w:val="24"/>
        </w:rPr>
      </w:r>
    </w:p>
    <w:tbl>
      <w:tblPr>
        <w:tblLayout w:type="autofit"/>
      </w:tblP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5"/>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Duckistan Production Possibilities</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Civilian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18</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14</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Military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5"/>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Herbania Production Possibilities</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Civilian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40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36</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26</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14</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r>
        <w:trPr>
          <w:trHeight w:val="30" w:hRule="atLeast"/>
        </w:trPr>
        <w:tc>
          <w:tcPr>
            <w:tcW w:w="3802"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Military Goods</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0</w:t>
            </w:r>
          </w:p>
        </w:tc>
        <w:tc>
          <w:tcPr>
            <w:tcW w:w="1591"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1</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2</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480" w:type="dxa"/>
            </w:tcMar>
            <w:vAlign w:val="top"/>
          </w:tcPr>
          <w:p>
            <w:pPr>
              <w:spacing w:after="0"/>
              <w:ind w:left="0"/>
              <w:jc w:val="right"/>
            </w:pPr>
            <w:r>
              <w:rPr>
                <w:rFonts w:ascii="Courier New" w:hAnsi="Courier New"/>
                <w:b w:val="false"/>
                <w:i w:val="false"/>
                <w:color w:val="000000"/>
                <w:sz w:val="22"/>
              </w:rPr>
              <w:t>3</w:t>
            </w:r>
          </w:p>
        </w:tc>
        <w:tc>
          <w:tcPr>
            <w:tcW w:w="15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Refer to the tables. Suppose that Duckistan and Herbania are each producing 14 units of civilian goods and 2 units of military goods. Then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Duckistan is fully employing its resources, but Herbania is not.</w:t>
      </w:r>
      <w:r>
        <w:rPr>
          <w:rFonts w:ascii="Times New Roman"/>
          <w:sz w:val="24"/>
        </w:rPr>
        <w:tab/>
        <w:br/>
        <w:tab/>
      </w:r>
      <w:r>
        <w:rPr>
          <w:rFonts w:ascii="Times New Roman"/>
          <w:sz w:val="24"/>
        </w:rPr>
        <w:t>B)    both Duckistan and Herbania are fully employing their resources.</w:t>
      </w:r>
      <w:r>
        <w:rPr>
          <w:rFonts w:ascii="Times New Roman"/>
          <w:sz w:val="24"/>
        </w:rPr>
        <w:br/>
        <w:tab/>
      </w:r>
      <w:r>
        <w:rPr>
          <w:rFonts w:ascii="Times New Roman"/>
          <w:sz w:val="24"/>
        </w:rPr>
        <w:t>C)    Herbania is fully employing its resources, but Duckistan is not.</w:t>
      </w:r>
      <w:r>
        <w:rPr>
          <w:rFonts w:ascii="Times New Roman"/>
          <w:sz w:val="24"/>
        </w:rPr>
        <w:br/>
        <w:tab/>
      </w:r>
      <w:r>
        <w:rPr>
          <w:rFonts w:ascii="Times New Roman"/>
          <w:sz w:val="24"/>
        </w:rPr>
        <w:t>D)    neither Duckistan nor Herbania is fully employing its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265)</w:t>
        <w:tab/>
      </w:r>
      <w:r>
        <w:rPr>
          <w:rFonts w:ascii="Times New Roman"/>
          <w:sz w:val="24"/>
        </w:rPr>
        <w:t/>
      </w:r>
      <w:r>
        <w:rPr>
          <w:rFonts w:ascii="Times New Roman"/>
          <w:sz w:val="24"/>
        </w:rPr>
        <w:drawing>
          <wp:inline distT="0" distB="0" distL="0" distR="0">
            <wp:extent cx="2552700" cy="2590800"/>
            <wp:effectExtent l="0" t="0" r="0" b="0"/>
            <wp:docPr id="1" name="ch_01_120.png" descr="ch_01_120.png"/>
            <wp:cNvGraphicFramePr>
              <a:graphicFrameLocks noChangeAspect="true"/>
            </wp:cNvGraphicFramePr>
            <a:graphic>
              <a:graphicData uri="http://schemas.openxmlformats.org/drawingml/2006/picture">
                <pic:pic>
                  <pic:nvPicPr>
                    <pic:cNvPr id="2" name="ch_01_120.png"/>
                    <pic:cNvPicPr/>
                  </pic:nvPicPr>
                  <pic:blipFill>
                    <a:blip r:embed="rId18"/>
                    <a:stretch>
                      <a:fillRect/>
                    </a:stretch>
                  </pic:blipFill>
                  <pic:spPr>
                    <a:xfrm>
                      <a:off x="0" y="0"/>
                      <a:ext cx="2552700" cy="2590800"/>
                    </a:xfrm>
                    <a:prstGeom prst="rect">
                      <a:avLst/>
                    </a:prstGeom>
                  </pic:spPr>
                </pic:pic>
              </a:graphicData>
            </a:graphic>
          </wp:inline>
        </w:drawing>
      </w:r>
      <w:r>
        <w:rPr>
          <w:rFonts w:ascii="Times New Roman"/>
          <w:b w:val="false"/>
          <w:i w:val="false"/>
          <w:color w:val="000000"/>
          <w:sz w:val="24"/>
        </w:rPr>
        <w:t>In the figure are two linear production possibilities curves for countries Alpha and Beta. We can conclude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different value systems make it impossible to compare opportunity costs in the two countries.</w:t>
      </w:r>
      <w:r>
        <w:rPr>
          <w:rFonts w:ascii="Times New Roman"/>
          <w:sz w:val="24"/>
        </w:rPr>
        <w:tab/>
        <w:br/>
        <w:tab/>
      </w:r>
      <w:r>
        <w:rPr>
          <w:rFonts w:ascii="Times New Roman"/>
          <w:sz w:val="24"/>
        </w:rPr>
        <w:t>B)    the opportunity cost of shelter is greater in Beta than it is in Alpha.</w:t>
      </w:r>
      <w:r>
        <w:rPr>
          <w:rFonts w:ascii="Times New Roman"/>
          <w:sz w:val="24"/>
        </w:rPr>
        <w:br/>
        <w:tab/>
      </w:r>
      <w:r>
        <w:rPr>
          <w:rFonts w:ascii="Times New Roman"/>
          <w:sz w:val="24"/>
        </w:rPr>
        <w:t>C)    the opportunity cost of food is greater in Alpha than it is in Beta.</w:t>
      </w:r>
      <w:r>
        <w:rPr>
          <w:rFonts w:ascii="Times New Roman"/>
          <w:sz w:val="24"/>
        </w:rPr>
        <w:br/>
        <w:tab/>
      </w:r>
      <w:r>
        <w:rPr>
          <w:rFonts w:ascii="Times New Roman"/>
          <w:sz w:val="24"/>
        </w:rPr>
        <w:t>D)    the opportunity cost of shelter is greater in Alpha than it is in Beta.</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266)</w:t>
        <w:tab/>
      </w:r>
      <w:r>
        <w:rPr>
          <w:rFonts w:ascii="Times New Roman"/>
          <w:b w:val="false"/>
          <w:i w:val="false"/>
          <w:color w:val="000000"/>
          <w:sz w:val="24"/>
        </w:rPr>
        <w:t xml:space="preserve">Which of the following is   </w:t>
      </w:r>
      <w:r>
        <w:rPr>
          <w:rFonts w:ascii="Times New Roman"/>
          <w:b w:val="false"/>
          <w:i/>
          <w:color w:val="000000"/>
          <w:sz w:val="24"/>
        </w:rPr>
        <w:t>not</w:t>
      </w:r>
      <w:r>
        <w:rPr>
          <w:rFonts w:ascii="Times New Roman"/>
          <w:b w:val="false"/>
          <w:i w:val="false"/>
          <w:color w:val="000000"/>
          <w:sz w:val="24"/>
        </w:rPr>
        <w:t xml:space="preserve"> correct? A typical production possibilities curve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indicates how much of two products society can produce.</w:t>
      </w:r>
      <w:r>
        <w:rPr>
          <w:rFonts w:ascii="Times New Roman"/>
          <w:sz w:val="24"/>
        </w:rPr>
        <w:tab/>
        <w:br/>
        <w:tab/>
      </w:r>
      <w:r>
        <w:rPr>
          <w:rFonts w:ascii="Times New Roman"/>
          <w:sz w:val="24"/>
        </w:rPr>
        <w:t>B)    reveals how much each additional unit of one product will cost in terms of the other product.</w:t>
      </w:r>
      <w:r>
        <w:rPr>
          <w:rFonts w:ascii="Times New Roman"/>
          <w:sz w:val="24"/>
        </w:rPr>
        <w:br/>
        <w:tab/>
      </w:r>
      <w:r>
        <w:rPr>
          <w:rFonts w:ascii="Times New Roman"/>
          <w:sz w:val="24"/>
        </w:rPr>
        <w:t>C)    specifies how much of each product a society will want to produce.</w:t>
      </w:r>
      <w:r>
        <w:rPr>
          <w:rFonts w:ascii="Times New Roman"/>
          <w:sz w:val="24"/>
        </w:rPr>
        <w:br/>
        <w:tab/>
      </w:r>
      <w:r>
        <w:rPr>
          <w:rFonts w:ascii="Times New Roman"/>
          <w:sz w:val="24"/>
        </w:rPr>
        <w:t>D)    indicates that to produce more of one product, a society must forgo larger and larger amounts of the other product.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267)</w:t>
        <w:tab/>
      </w:r>
      <w:r>
        <w:rPr>
          <w:rFonts w:ascii="Times New Roman"/>
          <w:sz w:val="24"/>
        </w:rPr>
        <w:t/>
      </w:r>
      <w:r>
        <w:rPr>
          <w:rFonts w:ascii="Times New Roman"/>
          <w:sz w:val="24"/>
        </w:rPr>
        <w:drawing>
          <wp:inline distT="0" distB="0" distL="0" distR="0">
            <wp:extent cx="2933700" cy="2886075"/>
            <wp:effectExtent l="0" t="0" r="0" b="0"/>
            <wp:docPr id="1" name="ch_01_122to126.png" descr="ch_01_122to126.png"/>
            <wp:cNvGraphicFramePr>
              <a:graphicFrameLocks noChangeAspect="true"/>
            </wp:cNvGraphicFramePr>
            <a:graphic>
              <a:graphicData uri="http://schemas.openxmlformats.org/drawingml/2006/picture">
                <pic:pic>
                  <pic:nvPicPr>
                    <pic:cNvPr id="2" name="ch_01_122to126.png"/>
                    <pic:cNvPicPr/>
                  </pic:nvPicPr>
                  <pic:blipFill>
                    <a:blip r:embed="rId19"/>
                    <a:stretch>
                      <a:fillRect/>
                    </a:stretch>
                  </pic:blipFill>
                  <pic:spPr>
                    <a:xfrm>
                      <a:off x="0" y="0"/>
                      <a:ext cx="2933700" cy="2886075"/>
                    </a:xfrm>
                    <a:prstGeom prst="rect">
                      <a:avLst/>
                    </a:prstGeom>
                  </pic:spPr>
                </pic:pic>
              </a:graphicData>
            </a:graphic>
          </wp:inline>
        </w:drawing>
      </w:r>
      <w:r>
        <w:rPr>
          <w:rFonts w:ascii="Times New Roman"/>
          <w:b w:val="false"/>
          <w:i w:val="false"/>
          <w:color w:val="000000"/>
          <w:sz w:val="24"/>
        </w:rPr>
        <w:t>Refer to the diagram. This production possibilities curve is constructed so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resources are presumed to be perfectly shiftable between bread and tractors.</w:t>
      </w:r>
      <w:r>
        <w:rPr>
          <w:rFonts w:ascii="Times New Roman"/>
          <w:sz w:val="24"/>
        </w:rPr>
        <w:tab/>
        <w:br/>
        <w:tab/>
      </w:r>
      <w:r>
        <w:rPr>
          <w:rFonts w:ascii="Times New Roman"/>
          <w:sz w:val="24"/>
        </w:rPr>
        <w:t>B)    the opportunity cost of bread diminishes as more bread is produced.</w:t>
      </w:r>
      <w:r>
        <w:rPr>
          <w:rFonts w:ascii="Times New Roman"/>
          <w:sz w:val="24"/>
        </w:rPr>
        <w:br/>
        <w:tab/>
      </w:r>
      <w:r>
        <w:rPr>
          <w:rFonts w:ascii="Times New Roman"/>
          <w:sz w:val="24"/>
        </w:rPr>
        <w:t>C)    the opportunity cost of tractors increases as more bread is produced.</w:t>
      </w:r>
      <w:r>
        <w:rPr>
          <w:rFonts w:ascii="Times New Roman"/>
          <w:sz w:val="24"/>
        </w:rPr>
        <w:br/>
        <w:tab/>
      </w:r>
      <w:r>
        <w:rPr>
          <w:rFonts w:ascii="Times New Roman"/>
          <w:sz w:val="24"/>
        </w:rPr>
        <w:t>D)    the opportunity costs of both bread and tractors increase as more of each is produced.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268)</w:t>
        <w:tab/>
      </w:r>
      <w:r>
        <w:rPr>
          <w:rFonts w:ascii="Times New Roman"/>
          <w:sz w:val="24"/>
        </w:rPr>
        <w:t/>
      </w:r>
      <w:r>
        <w:rPr>
          <w:rFonts w:ascii="Times New Roman"/>
          <w:sz w:val="24"/>
        </w:rPr>
        <w:drawing>
          <wp:inline distT="0" distB="0" distL="0" distR="0">
            <wp:extent cx="2933700" cy="2886075"/>
            <wp:effectExtent l="0" t="0" r="0" b="0"/>
            <wp:docPr id="1" name="ch_01_122to126.png" descr="ch_01_122to126.png"/>
            <wp:cNvGraphicFramePr>
              <a:graphicFrameLocks noChangeAspect="true"/>
            </wp:cNvGraphicFramePr>
            <a:graphic>
              <a:graphicData uri="http://schemas.openxmlformats.org/drawingml/2006/picture">
                <pic:pic>
                  <pic:nvPicPr>
                    <pic:cNvPr id="2" name="ch_01_122to126.png"/>
                    <pic:cNvPicPr/>
                  </pic:nvPicPr>
                  <pic:blipFill>
                    <a:blip r:embed="rId20"/>
                    <a:stretch>
                      <a:fillRect/>
                    </a:stretch>
                  </pic:blipFill>
                  <pic:spPr>
                    <a:xfrm>
                      <a:off x="0" y="0"/>
                      <a:ext cx="2933700" cy="2886075"/>
                    </a:xfrm>
                    <a:prstGeom prst="rect">
                      <a:avLst/>
                    </a:prstGeom>
                  </pic:spPr>
                </pic:pic>
              </a:graphicData>
            </a:graphic>
          </wp:inline>
        </w:drawing>
      </w:r>
      <w:r>
        <w:rPr>
          <w:rFonts w:ascii="Times New Roman"/>
          <w:b w:val="false"/>
          <w:i w:val="false"/>
          <w:color w:val="000000"/>
          <w:sz w:val="24"/>
        </w:rPr>
        <w:t>Refer to the diagram. Which of the following is a normative statement?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Point    </w:t>
      </w:r>
      <w:r>
        <w:rPr>
          <w:rFonts w:ascii="Times New Roman"/>
          <w:b w:val="false"/>
          <w:i/>
          <w:color w:val="000000"/>
          <w:sz w:val="24"/>
        </w:rPr>
        <w:t>C</w:t>
      </w:r>
      <w:r>
        <w:rPr>
          <w:rFonts w:ascii="Times New Roman"/>
          <w:b w:val="false"/>
          <w:i w:val="false"/>
          <w:color w:val="000000"/>
          <w:sz w:val="24"/>
        </w:rPr>
        <w:t xml:space="preserve"> is superior to point    </w:t>
      </w:r>
      <w:r>
        <w:rPr>
          <w:rFonts w:ascii="Times New Roman"/>
          <w:b w:val="false"/>
          <w:i/>
          <w:color w:val="000000"/>
          <w:sz w:val="24"/>
        </w:rPr>
        <w:t>B</w:t>
      </w:r>
      <w:r>
        <w:rPr>
          <w:rFonts w:ascii="Times New Roman"/>
          <w:b w:val="false"/>
          <w:i w:val="false"/>
          <w:color w:val="000000"/>
          <w:sz w:val="24"/>
        </w:rPr>
        <w:t xml:space="preserve"> because it is important to enhance the future of society.</w:t>
      </w:r>
      <w:r>
        <w:rPr>
          <w:rFonts w:ascii="Times New Roman"/>
          <w:sz w:val="24"/>
        </w:rPr>
      </w:r>
      <w:r>
        <w:rPr>
          <w:rFonts w:ascii="Times New Roman"/>
          <w:sz w:val="24"/>
        </w:rPr>
        <w:tab/>
        <w:br/>
        <w:tab/>
      </w:r>
      <w:r>
        <w:rPr>
          <w:rFonts w:ascii="Times New Roman"/>
          <w:b w:val="false"/>
          <w:i w:val="false"/>
          <w:color w:val="000000"/>
          <w:sz w:val="24"/>
        </w:rPr>
        <w:t xml:space="preserve">B)    If society is initially at point    </w:t>
      </w:r>
      <w:r>
        <w:rPr>
          <w:rFonts w:ascii="Times New Roman"/>
          <w:b w:val="false"/>
          <w:i/>
          <w:color w:val="000000"/>
          <w:sz w:val="24"/>
        </w:rPr>
        <w:t>C</w:t>
      </w:r>
      <w:r>
        <w:rPr>
          <w:rFonts w:ascii="Times New Roman"/>
          <w:b w:val="false"/>
          <w:i w:val="false"/>
          <w:color w:val="000000"/>
          <w:sz w:val="24"/>
        </w:rPr>
        <w:t>, it must sacrifice 6 units of bread to obtain one more unit of tractors.</w:t>
      </w:r>
      <w:r>
        <w:rPr>
          <w:rFonts w:ascii="Times New Roman"/>
          <w:sz w:val="24"/>
        </w:rPr>
      </w:r>
      <w:r>
        <w:rPr>
          <w:rFonts w:ascii="Times New Roman"/>
          <w:sz w:val="24"/>
        </w:rPr>
        <w:br/>
        <w:tab/>
      </w:r>
      <w:r>
        <w:rPr>
          <w:rFonts w:ascii="Times New Roman"/>
          <w:sz w:val="24"/>
        </w:rPr>
        <w:t>C)    If society produces 2 units of tractors and 12 units of bread, it is not using its available resources with maximum efficiency.</w:t>
      </w:r>
      <w:r>
        <w:rPr>
          <w:rFonts w:ascii="Times New Roman"/>
          <w:sz w:val="24"/>
        </w:rPr>
        <w:br/>
        <w:tab/>
      </w:r>
      <w:r>
        <w:rPr>
          <w:rFonts w:ascii="Times New Roman"/>
          <w:b w:val="false"/>
          <w:i w:val="false"/>
          <w:color w:val="000000"/>
          <w:sz w:val="24"/>
        </w:rPr>
        <w:t xml:space="preserve">D)    Other things equal, the combination of outputs represented by point    </w:t>
      </w:r>
      <w:r>
        <w:rPr>
          <w:rFonts w:ascii="Times New Roman"/>
          <w:b w:val="false"/>
          <w:i/>
          <w:color w:val="000000"/>
          <w:sz w:val="24"/>
        </w:rPr>
        <w:t>D</w:t>
      </w:r>
      <w:r>
        <w:rPr>
          <w:rFonts w:ascii="Times New Roman"/>
          <w:b w:val="false"/>
          <w:i w:val="false"/>
          <w:color w:val="000000"/>
          <w:sz w:val="24"/>
        </w:rPr>
        <w:t xml:space="preserve"> will result in more rapid economic growth than will the combination represented by point    </w:t>
      </w:r>
      <w:r>
        <w:rPr>
          <w:rFonts w:ascii="Times New Roman"/>
          <w:b w:val="false"/>
          <w:i/>
          <w:color w:val="000000"/>
          <w:sz w:val="24"/>
        </w:rPr>
        <w:t>C</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269)</w:t>
        <w:tab/>
      </w:r>
      <w:r>
        <w:rPr>
          <w:rFonts w:ascii="Times New Roman"/>
          <w:sz w:val="24"/>
        </w:rPr>
        <w:t/>
      </w:r>
      <w:r>
        <w:rPr>
          <w:rFonts w:ascii="Times New Roman"/>
          <w:sz w:val="24"/>
        </w:rPr>
        <w:drawing>
          <wp:inline distT="0" distB="0" distL="0" distR="0">
            <wp:extent cx="2933700" cy="2886075"/>
            <wp:effectExtent l="0" t="0" r="0" b="0"/>
            <wp:docPr id="1" name="ch_01_122to126.png" descr="ch_01_122to126.png"/>
            <wp:cNvGraphicFramePr>
              <a:graphicFrameLocks noChangeAspect="true"/>
            </wp:cNvGraphicFramePr>
            <a:graphic>
              <a:graphicData uri="http://schemas.openxmlformats.org/drawingml/2006/picture">
                <pic:pic>
                  <pic:nvPicPr>
                    <pic:cNvPr id="2" name="ch_01_122to126.png"/>
                    <pic:cNvPicPr/>
                  </pic:nvPicPr>
                  <pic:blipFill>
                    <a:blip r:embed="rId21"/>
                    <a:stretch>
                      <a:fillRect/>
                    </a:stretch>
                  </pic:blipFill>
                  <pic:spPr>
                    <a:xfrm>
                      <a:off x="0" y="0"/>
                      <a:ext cx="2933700" cy="2886075"/>
                    </a:xfrm>
                    <a:prstGeom prst="rect">
                      <a:avLst/>
                    </a:prstGeom>
                  </pic:spPr>
                </pic:pic>
              </a:graphicData>
            </a:graphic>
          </wp:inline>
        </w:drawing>
      </w:r>
      <w:r>
        <w:rPr>
          <w:rFonts w:ascii="Times New Roman"/>
          <w:b w:val="false"/>
          <w:i w:val="false"/>
          <w:color w:val="000000"/>
          <w:sz w:val="24"/>
        </w:rPr>
        <w:t>Refer to the diagram. Which of the following is a positive statement?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point inside the production possibilities curve is superior to a point on the curve because the former requires less work effort.</w:t>
      </w:r>
      <w:r>
        <w:rPr>
          <w:rFonts w:ascii="Times New Roman"/>
          <w:sz w:val="24"/>
        </w:rPr>
        <w:tab/>
        <w:br/>
        <w:tab/>
      </w:r>
      <w:r>
        <w:rPr>
          <w:rFonts w:ascii="Times New Roman"/>
          <w:b w:val="false"/>
          <w:i w:val="false"/>
          <w:color w:val="000000"/>
          <w:sz w:val="24"/>
        </w:rPr>
        <w:t xml:space="preserve">B)    Because any society should stress economic growth as its major goal, point    </w:t>
      </w:r>
      <w:r>
        <w:rPr>
          <w:rFonts w:ascii="Times New Roman"/>
          <w:b w:val="false"/>
          <w:i/>
          <w:color w:val="000000"/>
          <w:sz w:val="24"/>
        </w:rPr>
        <w:t>D</w:t>
      </w:r>
      <w:r>
        <w:rPr>
          <w:rFonts w:ascii="Times New Roman"/>
          <w:b w:val="false"/>
          <w:i w:val="false"/>
          <w:color w:val="000000"/>
          <w:sz w:val="24"/>
        </w:rPr>
        <w:t xml:space="preserve"> is superior to point    </w:t>
      </w:r>
      <w:r>
        <w:rPr>
          <w:rFonts w:ascii="Times New Roman"/>
          <w:b w:val="false"/>
          <w:i/>
          <w:color w:val="000000"/>
          <w:sz w:val="24"/>
        </w:rPr>
        <w:t>C</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Point    </w:t>
      </w:r>
      <w:r>
        <w:rPr>
          <w:rFonts w:ascii="Times New Roman"/>
          <w:b w:val="false"/>
          <w:i/>
          <w:color w:val="000000"/>
          <w:sz w:val="24"/>
        </w:rPr>
        <w:t>B</w:t>
      </w:r>
      <w:r>
        <w:rPr>
          <w:rFonts w:ascii="Times New Roman"/>
          <w:b w:val="false"/>
          <w:i w:val="false"/>
          <w:color w:val="000000"/>
          <w:sz w:val="24"/>
        </w:rPr>
        <w:t xml:space="preserve"> is preferable to point    </w:t>
      </w:r>
      <w:r>
        <w:rPr>
          <w:rFonts w:ascii="Times New Roman"/>
          <w:b w:val="false"/>
          <w:i/>
          <w:color w:val="000000"/>
          <w:sz w:val="24"/>
        </w:rPr>
        <w:t>C</w:t>
      </w:r>
      <w:r>
        <w:rPr>
          <w:rFonts w:ascii="Times New Roman"/>
          <w:b w:val="false"/>
          <w:i w:val="false"/>
          <w:color w:val="000000"/>
          <w:sz w:val="24"/>
        </w:rPr>
        <w:t xml:space="preserve"> because the ultimate goal of economic activity is to maximize consumption.</w:t>
      </w:r>
      <w:r>
        <w:rPr>
          <w:rFonts w:ascii="Times New Roman"/>
          <w:sz w:val="24"/>
        </w:rPr>
      </w:r>
      <w:r>
        <w:rPr>
          <w:rFonts w:ascii="Times New Roman"/>
          <w:sz w:val="24"/>
        </w:rPr>
        <w:br/>
        <w:tab/>
      </w:r>
      <w:r>
        <w:rPr>
          <w:rFonts w:ascii="Times New Roman"/>
          <w:sz w:val="24"/>
        </w:rPr>
        <w:t>D)    Given its resources and technology, this society is incapable of simultaneously producing 3 units of tractors and 15 units of bread.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270)</w:t>
        <w:tab/>
      </w:r>
      <w:r>
        <w:rPr>
          <w:rFonts w:ascii="Times New Roman"/>
          <w:sz w:val="24"/>
        </w:rPr>
        <w:t/>
      </w:r>
      <w:r>
        <w:rPr>
          <w:rFonts w:ascii="Times New Roman"/>
          <w:sz w:val="24"/>
        </w:rPr>
        <w:drawing>
          <wp:inline distT="0" distB="0" distL="0" distR="0">
            <wp:extent cx="2933700" cy="2886075"/>
            <wp:effectExtent l="0" t="0" r="0" b="0"/>
            <wp:docPr id="1" name="ch_01_122to126.png" descr="ch_01_122to126.png"/>
            <wp:cNvGraphicFramePr>
              <a:graphicFrameLocks noChangeAspect="true"/>
            </wp:cNvGraphicFramePr>
            <a:graphic>
              <a:graphicData uri="http://schemas.openxmlformats.org/drawingml/2006/picture">
                <pic:pic>
                  <pic:nvPicPr>
                    <pic:cNvPr id="2" name="ch_01_122to126.png"/>
                    <pic:cNvPicPr/>
                  </pic:nvPicPr>
                  <pic:blipFill>
                    <a:blip r:embed="rId22"/>
                    <a:stretch>
                      <a:fillRect/>
                    </a:stretch>
                  </pic:blipFill>
                  <pic:spPr>
                    <a:xfrm>
                      <a:off x="0" y="0"/>
                      <a:ext cx="2933700" cy="2886075"/>
                    </a:xfrm>
                    <a:prstGeom prst="rect">
                      <a:avLst/>
                    </a:prstGeom>
                  </pic:spPr>
                </pic:pic>
              </a:graphicData>
            </a:graphic>
          </wp:inline>
        </w:drawing>
      </w:r>
      <w:r>
        <w:rPr>
          <w:rFonts w:ascii="Times New Roman"/>
          <w:b w:val="false"/>
          <w:i w:val="false"/>
          <w:color w:val="000000"/>
          <w:sz w:val="24"/>
        </w:rPr>
        <w:t xml:space="preserve">Refer to the diagram. Starting at point </w:t>
      </w:r>
      <w:r>
        <w:rPr>
          <w:rFonts w:ascii="Times New Roman"/>
          <w:b w:val="false"/>
          <w:i/>
          <w:color w:val="000000"/>
          <w:sz w:val="24"/>
        </w:rPr>
        <w:t>A</w:t>
      </w:r>
      <w:r>
        <w:rPr>
          <w:rFonts w:ascii="Times New Roman"/>
          <w:b w:val="false"/>
          <w:i w:val="false"/>
          <w:color w:val="000000"/>
          <w:sz w:val="24"/>
        </w:rPr>
        <w:t>, the opportunity cost of producing each successive unit of tractors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constant 2 units of bread.</w:t>
      </w:r>
      <w:r>
        <w:rPr>
          <w:rFonts w:ascii="Times New Roman"/>
          <w:sz w:val="24"/>
        </w:rPr>
        <w:tab/>
        <w:br/>
        <w:tab/>
      </w:r>
      <w:r>
        <w:rPr>
          <w:rFonts w:ascii="Times New Roman"/>
          <w:sz w:val="24"/>
        </w:rPr>
        <w:t>B)    2, 4, 6, and 8 units of bread.</w:t>
      </w:r>
      <w:r>
        <w:rPr>
          <w:rFonts w:ascii="Times New Roman"/>
          <w:sz w:val="24"/>
        </w:rPr>
        <w:br/>
        <w:tab/>
      </w:r>
      <w:r>
        <w:rPr>
          <w:rFonts w:ascii="Times New Roman"/>
          <w:sz w:val="24"/>
        </w:rPr>
        <w:t>C)    8, 6, 4, and 2 units of bread.</w:t>
      </w:r>
      <w:r>
        <w:rPr>
          <w:rFonts w:ascii="Times New Roman"/>
          <w:sz w:val="24"/>
        </w:rPr>
        <w:br/>
        <w:tab/>
      </w:r>
      <w:r>
        <w:rPr>
          <w:rFonts w:ascii="Times New Roman"/>
          <w:sz w:val="24"/>
        </w:rPr>
        <w:t>D)    the reciprocal of the output of tractors.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271)</w:t>
        <w:tab/>
      </w:r>
      <w:r>
        <w:rPr>
          <w:rFonts w:ascii="Times New Roman"/>
          <w:sz w:val="24"/>
        </w:rPr>
        <w:t/>
      </w:r>
      <w:r>
        <w:rPr>
          <w:rFonts w:ascii="Times New Roman"/>
          <w:sz w:val="24"/>
        </w:rPr>
        <w:drawing>
          <wp:inline distT="0" distB="0" distL="0" distR="0">
            <wp:extent cx="2933700" cy="2886075"/>
            <wp:effectExtent l="0" t="0" r="0" b="0"/>
            <wp:docPr id="1" name="ch_01_122to126.png" descr="ch_01_122to126.png"/>
            <wp:cNvGraphicFramePr>
              <a:graphicFrameLocks noChangeAspect="true"/>
            </wp:cNvGraphicFramePr>
            <a:graphic>
              <a:graphicData uri="http://schemas.openxmlformats.org/drawingml/2006/picture">
                <pic:pic>
                  <pic:nvPicPr>
                    <pic:cNvPr id="2" name="ch_01_122to126.png"/>
                    <pic:cNvPicPr/>
                  </pic:nvPicPr>
                  <pic:blipFill>
                    <a:blip r:embed="rId23"/>
                    <a:stretch>
                      <a:fillRect/>
                    </a:stretch>
                  </pic:blipFill>
                  <pic:spPr>
                    <a:xfrm>
                      <a:off x="0" y="0"/>
                      <a:ext cx="2933700" cy="2886075"/>
                    </a:xfrm>
                    <a:prstGeom prst="rect">
                      <a:avLst/>
                    </a:prstGeom>
                  </pic:spPr>
                </pic:pic>
              </a:graphicData>
            </a:graphic>
          </wp:inline>
        </w:drawing>
      </w:r>
      <w:r>
        <w:rPr>
          <w:rFonts w:ascii="Times New Roman"/>
          <w:b w:val="false"/>
          <w:i w:val="false"/>
          <w:color w:val="000000"/>
          <w:sz w:val="24"/>
        </w:rPr>
        <w:t xml:space="preserve">Refer to the diagram. Starting at point </w:t>
      </w:r>
      <w:r>
        <w:rPr>
          <w:rFonts w:ascii="Times New Roman"/>
          <w:b w:val="false"/>
          <w:i/>
          <w:color w:val="000000"/>
          <w:sz w:val="24"/>
        </w:rPr>
        <w:t>E</w:t>
      </w:r>
      <w:r>
        <w:rPr>
          <w:rFonts w:ascii="Times New Roman"/>
          <w:b w:val="false"/>
          <w:i w:val="false"/>
          <w:color w:val="000000"/>
          <w:sz w:val="24"/>
        </w:rPr>
        <w:t>, the production of successive units of bread will cost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constant 8 units of tractors.</w:t>
      </w:r>
      <w:r>
        <w:rPr>
          <w:rFonts w:ascii="Times New Roman"/>
          <w:sz w:val="24"/>
        </w:rPr>
        <w:tab/>
        <w:br/>
        <w:tab/>
      </w:r>
      <w:r>
        <w:rPr>
          <w:rFonts w:ascii="Times New Roman"/>
          <w:sz w:val="24"/>
        </w:rPr>
        <w:t>B)    a constant 6 units of tractors.</w:t>
      </w:r>
      <w:r>
        <w:rPr>
          <w:rFonts w:ascii="Times New Roman"/>
          <w:sz w:val="24"/>
        </w:rPr>
        <w:br/>
        <w:tab/>
      </w:r>
      <w:r>
        <w:rPr>
          <w:rFonts w:ascii="Times New Roman"/>
          <w:sz w:val="24"/>
        </w:rPr>
        <w:t>C)    1/8, 1/6, 1/4, and 1/2 units of tractors.</w:t>
      </w:r>
      <w:r>
        <w:rPr>
          <w:rFonts w:ascii="Times New Roman"/>
          <w:sz w:val="24"/>
        </w:rPr>
        <w:br/>
        <w:tab/>
      </w:r>
      <w:r>
        <w:rPr>
          <w:rFonts w:ascii="Times New Roman"/>
          <w:sz w:val="24"/>
        </w:rPr>
        <w:t>D)    1/2, 1/4, 1/6, and 1/8 units of tractors.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272)</w:t>
        <w:tab/>
      </w:r>
      <w:r>
        <w:rPr>
          <w:rFonts w:ascii="Times New Roman"/>
          <w:sz w:val="24"/>
        </w:rPr>
        <w:t/>
      </w:r>
      <w:r>
        <w:rPr>
          <w:rFonts w:ascii="Times New Roman"/>
          <w:sz w:val="24"/>
        </w:rPr>
        <w:drawing>
          <wp:inline distT="0" distB="0" distL="0" distR="0">
            <wp:extent cx="2828925" cy="2847975"/>
            <wp:effectExtent l="0" t="0" r="0" b="0"/>
            <wp:docPr id="1" name="ch_01_127to128.png" descr="ch_01_127to128.png"/>
            <wp:cNvGraphicFramePr>
              <a:graphicFrameLocks noChangeAspect="true"/>
            </wp:cNvGraphicFramePr>
            <a:graphic>
              <a:graphicData uri="http://schemas.openxmlformats.org/drawingml/2006/picture">
                <pic:pic>
                  <pic:nvPicPr>
                    <pic:cNvPr id="2" name="ch_01_127to128.png"/>
                    <pic:cNvPicPr/>
                  </pic:nvPicPr>
                  <pic:blipFill>
                    <a:blip r:embed="rId24"/>
                    <a:stretch>
                      <a:fillRect/>
                    </a:stretch>
                  </pic:blipFill>
                  <pic:spPr>
                    <a:xfrm>
                      <a:off x="0" y="0"/>
                      <a:ext cx="2828925" cy="2847975"/>
                    </a:xfrm>
                    <a:prstGeom prst="rect">
                      <a:avLst/>
                    </a:prstGeom>
                  </pic:spPr>
                </pic:pic>
              </a:graphicData>
            </a:graphic>
          </wp:inline>
        </w:drawing>
      </w:r>
      <w:r>
        <w:rPr>
          <w:rFonts w:ascii="Times New Roman"/>
          <w:b w:val="false"/>
          <w:i w:val="false"/>
          <w:color w:val="000000"/>
          <w:sz w:val="24"/>
        </w:rPr>
        <w:t>Refer to the production possibilities curve. At the onset of the Second World War, the United States had large amounts of idle human and property resources. Its economic adjustment from peacetime to wartime can best be described by the movement from point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c</w:t>
      </w:r>
      <w:r>
        <w:rPr>
          <w:rFonts w:ascii="Times New Roman"/>
          <w:b w:val="false"/>
          <w:i w:val="false"/>
          <w:color w:val="000000"/>
          <w:sz w:val="24"/>
        </w:rPr>
        <w:t xml:space="preserve"> to point    </w:t>
      </w:r>
      <w:r>
        <w:rPr>
          <w:rFonts w:ascii="Times New Roman"/>
          <w:b w:val="false"/>
          <w:i/>
          <w:color w:val="000000"/>
          <w:sz w:val="24"/>
        </w:rPr>
        <w:t>b</w:t>
      </w:r>
      <w:r>
        <w:rPr>
          <w:rFonts w:ascii="Times New Roman"/>
          <w:b w:val="false"/>
          <w:i w:val="false"/>
          <w:color w:val="000000"/>
          <w:sz w:val="24"/>
        </w:rPr>
        <w: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b</w:t>
      </w:r>
      <w:r>
        <w:rPr>
          <w:rFonts w:ascii="Times New Roman"/>
          <w:b w:val="false"/>
          <w:i w:val="false"/>
          <w:color w:val="000000"/>
          <w:sz w:val="24"/>
        </w:rPr>
        <w:t xml:space="preserve"> to point    </w:t>
      </w:r>
      <w:r>
        <w:rPr>
          <w:rFonts w:ascii="Times New Roman"/>
          <w:b w:val="false"/>
          <w:i/>
          <w:color w:val="000000"/>
          <w:sz w:val="24"/>
        </w:rPr>
        <w:t>c</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a</w:t>
      </w:r>
      <w:r>
        <w:rPr>
          <w:rFonts w:ascii="Times New Roman"/>
          <w:b w:val="false"/>
          <w:i w:val="false"/>
          <w:color w:val="000000"/>
          <w:sz w:val="24"/>
        </w:rPr>
        <w:t xml:space="preserve"> to point    </w:t>
      </w:r>
      <w:r>
        <w:rPr>
          <w:rFonts w:ascii="Times New Roman"/>
          <w:b w:val="false"/>
          <w:i/>
          <w:color w:val="000000"/>
          <w:sz w:val="24"/>
        </w:rPr>
        <w:t>b</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c</w:t>
      </w:r>
      <w:r>
        <w:rPr>
          <w:rFonts w:ascii="Times New Roman"/>
          <w:b w:val="false"/>
          <w:i w:val="false"/>
          <w:color w:val="000000"/>
          <w:sz w:val="24"/>
        </w:rPr>
        <w:t xml:space="preserve"> to point    </w:t>
      </w:r>
      <w:r>
        <w:rPr>
          <w:rFonts w:ascii="Times New Roman"/>
          <w:b w:val="false"/>
          <w:i/>
          <w:color w:val="000000"/>
          <w:sz w:val="24"/>
        </w:rPr>
        <w:t>d</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273)</w:t>
        <w:tab/>
      </w:r>
      <w:r>
        <w:rPr>
          <w:rFonts w:ascii="Times New Roman"/>
          <w:sz w:val="24"/>
        </w:rPr>
        <w:t/>
      </w:r>
      <w:r>
        <w:rPr>
          <w:rFonts w:ascii="Times New Roman"/>
          <w:sz w:val="24"/>
        </w:rPr>
        <w:drawing>
          <wp:inline distT="0" distB="0" distL="0" distR="0">
            <wp:extent cx="2828925" cy="2847975"/>
            <wp:effectExtent l="0" t="0" r="0" b="0"/>
            <wp:docPr id="1" name="ch_01_127to128.png" descr="ch_01_127to128.png"/>
            <wp:cNvGraphicFramePr>
              <a:graphicFrameLocks noChangeAspect="true"/>
            </wp:cNvGraphicFramePr>
            <a:graphic>
              <a:graphicData uri="http://schemas.openxmlformats.org/drawingml/2006/picture">
                <pic:pic>
                  <pic:nvPicPr>
                    <pic:cNvPr id="2" name="ch_01_127to128.png"/>
                    <pic:cNvPicPr/>
                  </pic:nvPicPr>
                  <pic:blipFill>
                    <a:blip r:embed="rId25"/>
                    <a:stretch>
                      <a:fillRect/>
                    </a:stretch>
                  </pic:blipFill>
                  <pic:spPr>
                    <a:xfrm>
                      <a:off x="0" y="0"/>
                      <a:ext cx="2828925" cy="2847975"/>
                    </a:xfrm>
                    <a:prstGeom prst="rect">
                      <a:avLst/>
                    </a:prstGeom>
                  </pic:spPr>
                </pic:pic>
              </a:graphicData>
            </a:graphic>
          </wp:inline>
        </w:drawing>
      </w:r>
      <w:r>
        <w:rPr>
          <w:rFonts w:ascii="Times New Roman"/>
          <w:b w:val="false"/>
          <w:i w:val="false"/>
          <w:color w:val="000000"/>
          <w:sz w:val="24"/>
        </w:rPr>
        <w:t>Refer to the production possibilities curve. At the onset of the Second World War, the Soviet Union was already at full employment. Its economic adjustment from peacetime to wartime can best be described by the movement from point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c</w:t>
      </w:r>
      <w:r>
        <w:rPr>
          <w:rFonts w:ascii="Times New Roman"/>
          <w:b w:val="false"/>
          <w:i w:val="false"/>
          <w:color w:val="000000"/>
          <w:sz w:val="24"/>
        </w:rPr>
        <w:t xml:space="preserve"> to point    </w:t>
      </w:r>
      <w:r>
        <w:rPr>
          <w:rFonts w:ascii="Times New Roman"/>
          <w:b w:val="false"/>
          <w:i/>
          <w:color w:val="000000"/>
          <w:sz w:val="24"/>
        </w:rPr>
        <w:t>b</w:t>
      </w:r>
      <w:r>
        <w:rPr>
          <w:rFonts w:ascii="Times New Roman"/>
          <w:b w:val="false"/>
          <w:i w:val="false"/>
          <w:color w:val="000000"/>
          <w:sz w:val="24"/>
        </w:rPr>
        <w: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b</w:t>
      </w:r>
      <w:r>
        <w:rPr>
          <w:rFonts w:ascii="Times New Roman"/>
          <w:b w:val="false"/>
          <w:i w:val="false"/>
          <w:color w:val="000000"/>
          <w:sz w:val="24"/>
        </w:rPr>
        <w:t xml:space="preserve"> to point    </w:t>
      </w:r>
      <w:r>
        <w:rPr>
          <w:rFonts w:ascii="Times New Roman"/>
          <w:b w:val="false"/>
          <w:i/>
          <w:color w:val="000000"/>
          <w:sz w:val="24"/>
        </w:rPr>
        <w:t>c</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a</w:t>
      </w:r>
      <w:r>
        <w:rPr>
          <w:rFonts w:ascii="Times New Roman"/>
          <w:b w:val="false"/>
          <w:i w:val="false"/>
          <w:color w:val="000000"/>
          <w:sz w:val="24"/>
        </w:rPr>
        <w:t xml:space="preserve"> to point    </w:t>
      </w:r>
      <w:r>
        <w:rPr>
          <w:rFonts w:ascii="Times New Roman"/>
          <w:b w:val="false"/>
          <w:i/>
          <w:color w:val="000000"/>
          <w:sz w:val="24"/>
        </w:rPr>
        <w:t>b</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c</w:t>
      </w:r>
      <w:r>
        <w:rPr>
          <w:rFonts w:ascii="Times New Roman"/>
          <w:b w:val="false"/>
          <w:i w:val="false"/>
          <w:color w:val="000000"/>
          <w:sz w:val="24"/>
        </w:rPr>
        <w:t xml:space="preserve"> to point    </w:t>
      </w:r>
      <w:r>
        <w:rPr>
          <w:rFonts w:ascii="Times New Roman"/>
          <w:b w:val="false"/>
          <w:i/>
          <w:color w:val="000000"/>
          <w:sz w:val="24"/>
        </w:rPr>
        <w:t>d</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274)</w:t>
        <w:tab/>
      </w:r>
      <w:r>
        <w:rPr>
          <w:rFonts w:ascii="Times New Roman"/>
          <w:sz w:val="24"/>
        </w:rPr>
        <w:t>The production possibilities curve shows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various combinations of two goods that can be produced when society employs all of its scarce resources.</w:t>
      </w:r>
      <w:r>
        <w:rPr>
          <w:rFonts w:ascii="Times New Roman"/>
          <w:sz w:val="24"/>
        </w:rPr>
        <w:tab/>
        <w:br/>
        <w:tab/>
      </w:r>
      <w:r>
        <w:rPr>
          <w:rFonts w:ascii="Times New Roman"/>
          <w:sz w:val="24"/>
        </w:rPr>
        <w:t>B)    the minimum outputs of two goods that will sustain a society.</w:t>
      </w:r>
      <w:r>
        <w:rPr>
          <w:rFonts w:ascii="Times New Roman"/>
          <w:sz w:val="24"/>
        </w:rPr>
        <w:br/>
        <w:tab/>
      </w:r>
      <w:r>
        <w:rPr>
          <w:rFonts w:ascii="Times New Roman"/>
          <w:sz w:val="24"/>
        </w:rPr>
        <w:t>C)    the various combinations of two goods that can be produced when some resources are unemployed.</w:t>
      </w:r>
      <w:r>
        <w:rPr>
          <w:rFonts w:ascii="Times New Roman"/>
          <w:sz w:val="24"/>
        </w:rPr>
        <w:br/>
        <w:tab/>
      </w:r>
      <w:r>
        <w:rPr>
          <w:rFonts w:ascii="Times New Roman"/>
          <w:sz w:val="24"/>
        </w:rPr>
        <w:t>D)    the ideal, but unattainable, combinations of two goods that would maximize consumer satisfaction.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275)</w:t>
        <w:tab/>
      </w:r>
      <w:r>
        <w:rPr>
          <w:rFonts w:ascii="Times New Roman"/>
          <w:sz w:val="24"/>
        </w:rPr>
        <w:t>The negative slope of the production possibilities curve is a graphical way of indicating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any economy "can have its cake and eat it too."</w:t>
      </w:r>
      <w:r>
        <w:rPr>
          <w:rFonts w:ascii="Times New Roman"/>
          <w:sz w:val="24"/>
        </w:rPr>
      </w:r>
      <w:r>
        <w:rPr>
          <w:rFonts w:ascii="Times New Roman"/>
          <w:sz w:val="24"/>
        </w:rPr>
        <w:tab/>
        <w:br/>
        <w:tab/>
      </w:r>
      <w:r>
        <w:rPr>
          <w:rFonts w:ascii="Times New Roman"/>
          <w:sz w:val="24"/>
        </w:rPr>
        <w:t>B)    to produce more of one product, we must do with less of another.</w:t>
      </w:r>
      <w:r>
        <w:rPr>
          <w:rFonts w:ascii="Times New Roman"/>
          <w:sz w:val="24"/>
        </w:rPr>
        <w:br/>
        <w:tab/>
      </w:r>
      <w:r>
        <w:rPr>
          <w:rFonts w:ascii="Times New Roman"/>
          <w:sz w:val="24"/>
        </w:rPr>
        <w:t>C)    the principle of increasing opportunity costs applies to only parts of the economy.</w:t>
      </w:r>
      <w:r>
        <w:rPr>
          <w:rFonts w:ascii="Times New Roman"/>
          <w:sz w:val="24"/>
        </w:rPr>
        <w:br/>
        <w:tab/>
      </w:r>
      <w:r>
        <w:rPr>
          <w:rFonts w:ascii="Times New Roman"/>
          <w:sz w:val="24"/>
        </w:rPr>
        <w:t>D)    consumers buy more when prices are low than when prices are high.</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276)</w:t>
        <w:tab/>
      </w:r>
      <w:r>
        <w:rPr>
          <w:rFonts w:ascii="Times New Roman"/>
          <w:b w:val="false"/>
          <w:i w:val="false"/>
          <w:color w:val="000000"/>
          <w:sz w:val="24"/>
        </w:rPr>
        <w:t xml:space="preserve">If an economy is operating   </w:t>
      </w:r>
      <w:r>
        <w:rPr>
          <w:rFonts w:ascii="Times New Roman"/>
          <w:b w:val="false"/>
          <w:i/>
          <w:color w:val="000000"/>
          <w:sz w:val="24"/>
        </w:rPr>
        <w:t>on</w:t>
      </w:r>
      <w:r>
        <w:rPr>
          <w:rFonts w:ascii="Times New Roman"/>
          <w:b w:val="false"/>
          <w:i w:val="false"/>
          <w:color w:val="000000"/>
          <w:sz w:val="24"/>
        </w:rPr>
        <w:t xml:space="preserve"> its production possibilities curve for consumer goods and capital goods, this means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it is impossible to produce more consumer goods.</w:t>
      </w:r>
      <w:r>
        <w:rPr>
          <w:rFonts w:ascii="Times New Roman"/>
          <w:sz w:val="24"/>
        </w:rPr>
        <w:tab/>
        <w:br/>
        <w:tab/>
      </w:r>
      <w:r>
        <w:rPr>
          <w:rFonts w:ascii="Times New Roman"/>
          <w:sz w:val="24"/>
        </w:rPr>
        <w:t>B)    resources cannot be reallocated between the two goods.</w:t>
      </w:r>
      <w:r>
        <w:rPr>
          <w:rFonts w:ascii="Times New Roman"/>
          <w:sz w:val="24"/>
        </w:rPr>
        <w:br/>
        <w:tab/>
      </w:r>
      <w:r>
        <w:rPr>
          <w:rFonts w:ascii="Times New Roman"/>
          <w:sz w:val="24"/>
        </w:rPr>
        <w:t>C)    it is impossible to produce more capital goods.</w:t>
      </w:r>
      <w:r>
        <w:rPr>
          <w:rFonts w:ascii="Times New Roman"/>
          <w:sz w:val="24"/>
        </w:rPr>
        <w:br/>
        <w:tab/>
      </w:r>
      <w:r>
        <w:rPr>
          <w:rFonts w:ascii="Times New Roman"/>
          <w:sz w:val="24"/>
        </w:rPr>
        <w:t>D)    more consumer goods can only be produced at the cost of fewer capital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277)</w:t>
        <w:tab/>
      </w:r>
      <w:r>
        <w:rPr>
          <w:rFonts w:ascii="Times New Roman"/>
          <w:sz w:val="24"/>
        </w:rPr>
        <w:t>The construction of a production possibilities curve assumes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quantities of all resources are unlimited.</w:t>
      </w:r>
      <w:r>
        <w:rPr>
          <w:rFonts w:ascii="Times New Roman"/>
          <w:sz w:val="24"/>
        </w:rPr>
        <w:tab/>
        <w:br/>
        <w:tab/>
      </w:r>
      <w:r>
        <w:rPr>
          <w:rFonts w:ascii="Times New Roman"/>
          <w:sz w:val="24"/>
        </w:rPr>
        <w:t>B)    technology is fixed.</w:t>
      </w:r>
      <w:r>
        <w:rPr>
          <w:rFonts w:ascii="Times New Roman"/>
          <w:sz w:val="24"/>
        </w:rPr>
        <w:br/>
        <w:tab/>
      </w:r>
      <w:r>
        <w:rPr>
          <w:rFonts w:ascii="Times New Roman"/>
          <w:sz w:val="24"/>
        </w:rPr>
        <w:t>C)    some resources are unemployed.</w:t>
      </w:r>
      <w:r>
        <w:rPr>
          <w:rFonts w:ascii="Times New Roman"/>
          <w:sz w:val="24"/>
        </w:rPr>
        <w:br/>
        <w:tab/>
      </w:r>
      <w:r>
        <w:rPr>
          <w:rFonts w:ascii="Times New Roman"/>
          <w:sz w:val="24"/>
        </w:rPr>
        <w:t>D)    there is no inflation in the economy.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278)</w:t>
        <w:tab/>
      </w:r>
      <w:r>
        <w:rPr>
          <w:rFonts w:ascii="Times New Roman"/>
          <w:sz w:val="24"/>
        </w:rPr>
        <w:t>A typical concave (bowed out from the origin) production possibilities curve implies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that economic resources are unlimited.</w:t>
      </w:r>
      <w:r>
        <w:rPr>
          <w:rFonts w:ascii="Times New Roman"/>
          <w:sz w:val="24"/>
        </w:rPr>
        <w:tab/>
        <w:br/>
        <w:tab/>
      </w:r>
      <w:r>
        <w:rPr>
          <w:rFonts w:ascii="Times New Roman"/>
          <w:sz w:val="24"/>
        </w:rPr>
        <w:t>B)    that society must choose among various attainable combinations of goods.</w:t>
      </w:r>
      <w:r>
        <w:rPr>
          <w:rFonts w:ascii="Times New Roman"/>
          <w:sz w:val="24"/>
        </w:rPr>
        <w:br/>
        <w:tab/>
      </w:r>
      <w:r>
        <w:rPr>
          <w:rFonts w:ascii="Times New Roman"/>
          <w:sz w:val="24"/>
        </w:rPr>
        <w:t>C)    decreasing opportunity costs.</w:t>
      </w:r>
      <w:r>
        <w:rPr>
          <w:rFonts w:ascii="Times New Roman"/>
          <w:sz w:val="24"/>
        </w:rPr>
        <w:br/>
        <w:tab/>
      </w:r>
      <w:r>
        <w:rPr>
          <w:rFonts w:ascii="Times New Roman"/>
          <w:sz w:val="24"/>
        </w:rPr>
        <w:t>D)    that society is using a market system to allocate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279)</w:t>
        <w:tab/>
      </w:r>
      <w:r>
        <w:rPr>
          <w:rFonts w:ascii="Times New Roman"/>
          <w:sz w:val="24"/>
        </w:rPr>
        <w:t>The production possibilities curve tells us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specific combination of two products that is most desired by society.</w:t>
      </w:r>
      <w:r>
        <w:rPr>
          <w:rFonts w:ascii="Times New Roman"/>
          <w:sz w:val="24"/>
        </w:rPr>
        <w:tab/>
        <w:br/>
        <w:tab/>
      </w:r>
      <w:r>
        <w:rPr>
          <w:rFonts w:ascii="Times New Roman"/>
          <w:sz w:val="24"/>
        </w:rPr>
        <w:t>B)    that costs do not change as society varies its output.</w:t>
      </w:r>
      <w:r>
        <w:rPr>
          <w:rFonts w:ascii="Times New Roman"/>
          <w:sz w:val="24"/>
        </w:rPr>
        <w:br/>
        <w:tab/>
      </w:r>
      <w:r>
        <w:rPr>
          <w:rFonts w:ascii="Times New Roman"/>
          <w:sz w:val="24"/>
        </w:rPr>
        <w:t>C)    that costs are irrelevant in a society that has fixed resources.</w:t>
      </w:r>
      <w:r>
        <w:rPr>
          <w:rFonts w:ascii="Times New Roman"/>
          <w:sz w:val="24"/>
        </w:rPr>
        <w:br/>
        <w:tab/>
      </w:r>
      <w:r>
        <w:rPr>
          <w:rFonts w:ascii="Times New Roman"/>
          <w:b w:val="false"/>
          <w:i w:val="false"/>
          <w:color w:val="000000"/>
          <w:sz w:val="24"/>
        </w:rPr>
        <w:t>D)    the combinations of two goods that can be produced with society's available resources.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280)</w:t>
        <w:tab/>
      </w:r>
      <w:r>
        <w:rPr>
          <w:rFonts w:ascii="Times New Roman"/>
          <w:sz w:val="24"/>
        </w:rPr>
        <w:t>The production possibilities curve has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positive slope that increases as we move along it from left to right.</w:t>
      </w:r>
      <w:r>
        <w:rPr>
          <w:rFonts w:ascii="Times New Roman"/>
          <w:sz w:val="24"/>
        </w:rPr>
        <w:tab/>
        <w:br/>
        <w:tab/>
      </w:r>
      <w:r>
        <w:rPr>
          <w:rFonts w:ascii="Times New Roman"/>
          <w:sz w:val="24"/>
        </w:rPr>
        <w:t>B)    a negative slope that increases as we move along it from left to right.</w:t>
      </w:r>
      <w:r>
        <w:rPr>
          <w:rFonts w:ascii="Times New Roman"/>
          <w:sz w:val="24"/>
        </w:rPr>
        <w:br/>
        <w:tab/>
      </w:r>
      <w:r>
        <w:rPr>
          <w:rFonts w:ascii="Times New Roman"/>
          <w:sz w:val="24"/>
        </w:rPr>
        <w:t>C)    a negative slope that decreases as we move along it from left to right.</w:t>
      </w:r>
      <w:r>
        <w:rPr>
          <w:rFonts w:ascii="Times New Roman"/>
          <w:sz w:val="24"/>
        </w:rPr>
        <w:br/>
        <w:tab/>
      </w:r>
      <w:r>
        <w:rPr>
          <w:rFonts w:ascii="Times New Roman"/>
          <w:sz w:val="24"/>
        </w:rPr>
        <w:t>D)    a negative slope that is constant as we move along it from left to right.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281)</w:t>
        <w:tab/>
      </w:r>
      <w:r>
        <w:rPr>
          <w:rFonts w:ascii="Times New Roman"/>
          <w:b w:val="false"/>
          <w:i w:val="false"/>
          <w:color w:val="000000"/>
          <w:sz w:val="24"/>
        </w:rPr>
        <w:t>Answer the question on the basis of the following production possibilities tables for two countries, North Cantina and South Cantina.</w:t>
      </w:r>
      <w:r>
        <w:rPr>
          <w:rFonts w:ascii="Times New Roman"/>
          <w:sz w:val="24"/>
        </w:rPr>
      </w:r>
    </w:p>
    <w:tbl>
      <w:tblPr>
        <w:tblLayout w:type="autofit"/>
      </w:tblP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North Cantina Production Possibilities</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5</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4</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3</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10</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18</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24</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28</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South Cantina</w:t>
            </w:r>
            <w:r>
              <w:rPr>
                <w:rFonts w:ascii="Courier New" w:hAnsi="Courier New"/>
                <w:b/>
                <w:i w:val="false"/>
                <w:color w:val="000000"/>
                <w:sz w:val="22"/>
              </w:rPr>
              <w:t>Production Possibilities</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5</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4</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3</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8</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15</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21</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25</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27</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Refer to the tables. Suppose that North Cantina is producing 2 units of capital goods and 17 units of consumer goods, while South Cantina is producing 2 units of capital goods and 21 units of consumer goods. We can conclude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North Cantina is fully and efficiently using its resources, but South Cantina is not.</w:t>
      </w:r>
      <w:r>
        <w:rPr>
          <w:rFonts w:ascii="Times New Roman"/>
          <w:sz w:val="24"/>
        </w:rPr>
        <w:tab/>
        <w:br/>
        <w:tab/>
      </w:r>
      <w:r>
        <w:rPr>
          <w:rFonts w:ascii="Times New Roman"/>
          <w:sz w:val="24"/>
        </w:rPr>
        <w:t>B)    South Cantina is fully and efficiently using its resources, but North Cantina is not.</w:t>
      </w:r>
      <w:r>
        <w:rPr>
          <w:rFonts w:ascii="Times New Roman"/>
          <w:sz w:val="24"/>
        </w:rPr>
        <w:br/>
        <w:tab/>
      </w:r>
      <w:r>
        <w:rPr>
          <w:rFonts w:ascii="Times New Roman"/>
          <w:sz w:val="24"/>
        </w:rPr>
        <w:t>C)    neither South Cantina nor North Cantina is fully and efficiently using its resources.</w:t>
      </w:r>
      <w:r>
        <w:rPr>
          <w:rFonts w:ascii="Times New Roman"/>
          <w:sz w:val="24"/>
        </w:rPr>
        <w:br/>
        <w:tab/>
      </w:r>
      <w:r>
        <w:rPr>
          <w:rFonts w:ascii="Times New Roman"/>
          <w:sz w:val="24"/>
        </w:rPr>
        <w:t>D)    both South Cantina and North Cantina are fully and efficiently using their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282)</w:t>
        <w:tab/>
      </w:r>
      <w:r>
        <w:rPr>
          <w:rFonts w:ascii="Times New Roman"/>
          <w:sz w:val="24"/>
        </w:rPr>
        <w:t>Answer the question on the basis of the following production possibilities tables for two countries, North Cantina and South Cantina.</w:t>
      </w:r>
    </w:p>
    <w:tbl>
      <w:tblPr>
        <w:tblLayout w:type="autofit"/>
      </w:tblP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North Cantina Production Possibilities</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5</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4</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3</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10</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18</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24</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28</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South Cantina</w:t>
            </w:r>
            <w:r>
              <w:rPr>
                <w:rFonts w:ascii="Courier New" w:hAnsi="Courier New"/>
                <w:b/>
                <w:i w:val="false"/>
                <w:color w:val="000000"/>
                <w:sz w:val="22"/>
              </w:rPr>
              <w:t>Production Possibilities</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5</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4</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3</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8</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15</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21</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25</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27</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tables. Suppose that resources in North Cantina and South Cantina are identical in quantity and quality. We can conclude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South Cantina has better technology than North Cantina in producing both capital and consumer goods.</w:t>
      </w:r>
      <w:r>
        <w:rPr>
          <w:rFonts w:ascii="Times New Roman"/>
          <w:sz w:val="24"/>
        </w:rPr>
        <w:tab/>
        <w:br/>
        <w:tab/>
      </w:r>
      <w:r>
        <w:rPr>
          <w:rFonts w:ascii="Times New Roman"/>
          <w:sz w:val="24"/>
        </w:rPr>
        <w:t>B)    North Cantina has better technology than South Cantina in producing both capital and consumer goods.</w:t>
      </w:r>
      <w:r>
        <w:rPr>
          <w:rFonts w:ascii="Times New Roman"/>
          <w:sz w:val="24"/>
        </w:rPr>
        <w:br/>
        <w:tab/>
      </w:r>
      <w:r>
        <w:rPr>
          <w:rFonts w:ascii="Times New Roman"/>
          <w:sz w:val="24"/>
        </w:rPr>
        <w:t>C)    North Cantina is growing more rapidly than South Cantina.</w:t>
      </w:r>
      <w:r>
        <w:rPr>
          <w:rFonts w:ascii="Times New Roman"/>
          <w:sz w:val="24"/>
        </w:rPr>
        <w:br/>
        <w:tab/>
      </w:r>
      <w:r>
        <w:rPr>
          <w:rFonts w:ascii="Times New Roman"/>
          <w:sz w:val="24"/>
        </w:rPr>
        <w:t>D)    North Cantina has better technology than South Cantina in producing consumer goods but not capital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283)</w:t>
        <w:tab/>
      </w:r>
      <w:r>
        <w:rPr>
          <w:rFonts w:ascii="Times New Roman"/>
          <w:sz w:val="24"/>
        </w:rPr>
        <w:t>Answer the question on the basis of the following production possibilities table for two countries, North Cantina and South Cantina.</w:t>
      </w:r>
    </w:p>
    <w:tbl>
      <w:tblPr>
        <w:tblLayout w:type="autofit"/>
      </w:tblP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North Cantina Production Possibilities</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5</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4</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3</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10</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18</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24</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28</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0" w:type="auto"/>
            <w:gridSpan w:val="6"/>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South Cantina</w:t>
            </w:r>
            <w:r>
              <w:rPr>
                <w:rFonts w:ascii="Courier New" w:hAnsi="Courier New"/>
                <w:b/>
                <w:i w:val="false"/>
                <w:color w:val="000000"/>
                <w:sz w:val="22"/>
              </w:rPr>
              <w:t>Production Possibilities</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Capital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5</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4</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3</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3699"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Consumer Goods</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0</w:t>
            </w:r>
          </w:p>
        </w:tc>
        <w:tc>
          <w:tcPr>
            <w:tcW w:w="1411"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8</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15</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21</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25</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65" w:type="dxa"/>
            </w:tcMar>
            <w:vAlign w:val="top"/>
          </w:tcPr>
          <w:p>
            <w:pPr>
              <w:spacing w:after="0"/>
              <w:ind w:left="0"/>
              <w:jc w:val="right"/>
            </w:pPr>
            <w:r>
              <w:rPr>
                <w:rFonts w:ascii="Courier New" w:hAnsi="Courier New"/>
                <w:b w:val="false"/>
                <w:i w:val="false"/>
                <w:color w:val="000000"/>
                <w:sz w:val="22"/>
              </w:rPr>
              <w:t>27</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Refer to the table. The opportunity cost of the fifth unit of capital goods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higher in North Cantina than in South Cantina.</w:t>
      </w:r>
      <w:r>
        <w:rPr>
          <w:rFonts w:ascii="Times New Roman"/>
          <w:sz w:val="24"/>
        </w:rPr>
        <w:tab/>
        <w:br/>
        <w:tab/>
      </w:r>
      <w:r>
        <w:rPr>
          <w:rFonts w:ascii="Times New Roman"/>
          <w:sz w:val="24"/>
        </w:rPr>
        <w:t>B)    is the same in North Cantina and South Cantina.</w:t>
      </w:r>
      <w:r>
        <w:rPr>
          <w:rFonts w:ascii="Times New Roman"/>
          <w:sz w:val="24"/>
        </w:rPr>
        <w:br/>
        <w:tab/>
      </w:r>
      <w:r>
        <w:rPr>
          <w:rFonts w:ascii="Times New Roman"/>
          <w:sz w:val="24"/>
        </w:rPr>
        <w:t>C)    is lower in North Cantina than in South Cantina.</w:t>
      </w:r>
      <w:r>
        <w:rPr>
          <w:rFonts w:ascii="Times New Roman"/>
          <w:sz w:val="24"/>
        </w:rPr>
        <w:br/>
        <w:tab/>
      </w:r>
      <w:r>
        <w:rPr>
          <w:rFonts w:ascii="Times New Roman"/>
          <w:sz w:val="24"/>
        </w:rPr>
        <w:t>D)    cannot be determined from the information provided.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284)</w:t>
        <w:tab/>
      </w:r>
      <w:r>
        <w:rPr>
          <w:rFonts w:ascii="Times New Roman"/>
          <w:sz w:val="24"/>
        </w:rPr>
        <w:t>If an economy is operating inside its production possibilities curve for consumer goods and capital goods, it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can only produce more consumer goods by producing fewer capital goods.</w:t>
      </w:r>
      <w:r>
        <w:rPr>
          <w:rFonts w:ascii="Times New Roman"/>
          <w:sz w:val="24"/>
        </w:rPr>
        <w:tab/>
        <w:br/>
        <w:tab/>
      </w:r>
      <w:r>
        <w:rPr>
          <w:rFonts w:ascii="Times New Roman"/>
          <w:sz w:val="24"/>
        </w:rPr>
        <w:t>B)    can only produce more capital goods by producing fewer consumer goods.</w:t>
      </w:r>
      <w:r>
        <w:rPr>
          <w:rFonts w:ascii="Times New Roman"/>
          <w:sz w:val="24"/>
        </w:rPr>
        <w:br/>
        <w:tab/>
      </w:r>
      <w:r>
        <w:rPr>
          <w:rFonts w:ascii="Times New Roman"/>
          <w:sz w:val="24"/>
        </w:rPr>
        <w:t>C)    can produce more of both consumer goods and capital goods by using resources that are currently idle.</w:t>
      </w:r>
      <w:r>
        <w:rPr>
          <w:rFonts w:ascii="Times New Roman"/>
          <w:sz w:val="24"/>
        </w:rPr>
        <w:br/>
        <w:tab/>
      </w:r>
      <w:r>
        <w:rPr>
          <w:rFonts w:ascii="Times New Roman"/>
          <w:sz w:val="24"/>
        </w:rPr>
        <w:t>D)    must improve its technology to produce more output.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285)</w:t>
        <w:tab/>
      </w:r>
      <w:r>
        <w:rPr>
          <w:rFonts w:ascii="Times New Roman"/>
          <w:sz w:val="24"/>
        </w:rPr>
        <w:t/>
      </w:r>
      <w:r>
        <w:rPr>
          <w:rFonts w:ascii="Times New Roman"/>
          <w:sz w:val="24"/>
        </w:rPr>
        <w:drawing>
          <wp:inline distT="0" distB="0" distL="0" distR="0">
            <wp:extent cx="2324100" cy="3000375"/>
            <wp:effectExtent l="0" t="0" r="0" b="0"/>
            <wp:docPr id="1" name="ch_01_142to147.png" descr="ch_01_142to147.png"/>
            <wp:cNvGraphicFramePr>
              <a:graphicFrameLocks noChangeAspect="true"/>
            </wp:cNvGraphicFramePr>
            <a:graphic>
              <a:graphicData uri="http://schemas.openxmlformats.org/drawingml/2006/picture">
                <pic:pic>
                  <pic:nvPicPr>
                    <pic:cNvPr id="2" name="ch_01_142to147.png"/>
                    <pic:cNvPicPr/>
                  </pic:nvPicPr>
                  <pic:blipFill>
                    <a:blip r:embed="rId26"/>
                    <a:stretch>
                      <a:fillRect/>
                    </a:stretch>
                  </pic:blipFill>
                  <pic:spPr>
                    <a:xfrm>
                      <a:off x="0" y="0"/>
                      <a:ext cx="2324100" cy="3000375"/>
                    </a:xfrm>
                    <a:prstGeom prst="rect">
                      <a:avLst/>
                    </a:prstGeom>
                  </pic:spPr>
                </pic:pic>
              </a:graphicData>
            </a:graphic>
          </wp:inline>
        </w:drawing>
      </w:r>
      <w:r>
        <w:rPr>
          <w:rFonts w:ascii="Times New Roman"/>
          <w:b w:val="false"/>
          <w:i w:val="false"/>
          <w:color w:val="000000"/>
          <w:sz w:val="24"/>
        </w:rPr>
        <w:t xml:space="preserve">Refer to the diagram. Points </w:t>
      </w:r>
      <w:r>
        <w:rPr>
          <w:rFonts w:ascii="Times New Roman"/>
          <w:b w:val="false"/>
          <w:i/>
          <w:color w:val="000000"/>
          <w:sz w:val="24"/>
        </w:rPr>
        <w:t>A</w:t>
      </w:r>
      <w:r>
        <w:rPr>
          <w:rFonts w:ascii="Times New Roman"/>
          <w:b w:val="false"/>
          <w:i w:val="false"/>
          <w:color w:val="000000"/>
          <w:sz w:val="24"/>
        </w:rPr>
        <w:t xml:space="preserve">, </w:t>
      </w:r>
      <w:r>
        <w:rPr>
          <w:rFonts w:ascii="Times New Roman"/>
          <w:b w:val="false"/>
          <w:i/>
          <w:color w:val="000000"/>
          <w:sz w:val="24"/>
        </w:rPr>
        <w:t>B</w:t>
      </w:r>
      <w:r>
        <w:rPr>
          <w:rFonts w:ascii="Times New Roman"/>
          <w:b w:val="false"/>
          <w:i w:val="false"/>
          <w:color w:val="000000"/>
          <w:sz w:val="24"/>
        </w:rPr>
        <w:t xml:space="preserve">, </w:t>
      </w:r>
      <w:r>
        <w:rPr>
          <w:rFonts w:ascii="Times New Roman"/>
          <w:b w:val="false"/>
          <w:i/>
          <w:color w:val="000000"/>
          <w:sz w:val="24"/>
        </w:rPr>
        <w:t>C</w:t>
      </w:r>
      <w:r>
        <w:rPr>
          <w:rFonts w:ascii="Times New Roman"/>
          <w:b w:val="false"/>
          <w:i w:val="false"/>
          <w:color w:val="000000"/>
          <w:sz w:val="24"/>
        </w:rPr>
        <w:t xml:space="preserve">, </w:t>
      </w:r>
      <w:r>
        <w:rPr>
          <w:rFonts w:ascii="Times New Roman"/>
          <w:b w:val="false"/>
          <w:i/>
          <w:color w:val="000000"/>
          <w:sz w:val="24"/>
        </w:rPr>
        <w:t>D</w:t>
      </w:r>
      <w:r>
        <w:rPr>
          <w:rFonts w:ascii="Times New Roman"/>
          <w:b w:val="false"/>
          <w:i w:val="false"/>
          <w:color w:val="000000"/>
          <w:sz w:val="24"/>
        </w:rPr>
        <w:t xml:space="preserve">, and </w:t>
      </w:r>
      <w:r>
        <w:rPr>
          <w:rFonts w:ascii="Times New Roman"/>
          <w:b w:val="false"/>
          <w:i/>
          <w:color w:val="000000"/>
          <w:sz w:val="24"/>
        </w:rPr>
        <w:t>E</w:t>
      </w:r>
      <w:r>
        <w:rPr>
          <w:rFonts w:ascii="Times New Roman"/>
          <w:b w:val="false"/>
          <w:i w:val="false"/>
          <w:color w:val="000000"/>
          <w:sz w:val="24"/>
        </w:rPr>
        <w:t xml:space="preserve"> show</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that the opportunity cost of bicycles increases, while that of computers is constant.</w:t>
      </w:r>
      <w:r>
        <w:rPr>
          <w:rFonts w:ascii="Times New Roman"/>
          <w:sz w:val="24"/>
        </w:rPr>
        <w:tab/>
        <w:br/>
        <w:tab/>
      </w:r>
      <w:r>
        <w:rPr>
          <w:rFonts w:ascii="Times New Roman"/>
          <w:sz w:val="24"/>
        </w:rPr>
        <w:t>B)    combinations of bicycles and computers that society can produce by using its resources efficiently.</w:t>
      </w:r>
      <w:r>
        <w:rPr>
          <w:rFonts w:ascii="Times New Roman"/>
          <w:sz w:val="24"/>
        </w:rPr>
        <w:br/>
        <w:tab/>
      </w:r>
      <w:r>
        <w:rPr>
          <w:rFonts w:ascii="Times New Roman"/>
          <w:sz w:val="24"/>
        </w:rPr>
        <w:t>C)    that the opportunity cost of computers increases, while that of bicycles is constant.</w:t>
      </w:r>
      <w:r>
        <w:rPr>
          <w:rFonts w:ascii="Times New Roman"/>
          <w:sz w:val="24"/>
        </w:rPr>
        <w:br/>
        <w:tab/>
      </w:r>
      <w:r>
        <w:rPr>
          <w:rFonts w:ascii="Times New Roman"/>
          <w:b w:val="false"/>
          <w:i w:val="false"/>
          <w:color w:val="000000"/>
          <w:sz w:val="24"/>
        </w:rPr>
        <w:t>D)    that society's demand for bicycles is greater than its demand for computers.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286)</w:t>
        <w:tab/>
      </w:r>
      <w:r>
        <w:rPr>
          <w:rFonts w:ascii="Times New Roman"/>
          <w:sz w:val="24"/>
        </w:rPr>
        <w:t/>
      </w:r>
      <w:r>
        <w:rPr>
          <w:rFonts w:ascii="Times New Roman"/>
          <w:sz w:val="24"/>
        </w:rPr>
        <w:drawing>
          <wp:inline distT="0" distB="0" distL="0" distR="0">
            <wp:extent cx="2324100" cy="3000375"/>
            <wp:effectExtent l="0" t="0" r="0" b="0"/>
            <wp:docPr id="1" name="ch_01_142to147.png" descr="ch_01_142to147.png"/>
            <wp:cNvGraphicFramePr>
              <a:graphicFrameLocks noChangeAspect="true"/>
            </wp:cNvGraphicFramePr>
            <a:graphic>
              <a:graphicData uri="http://schemas.openxmlformats.org/drawingml/2006/picture">
                <pic:pic>
                  <pic:nvPicPr>
                    <pic:cNvPr id="2" name="ch_01_142to147.png"/>
                    <pic:cNvPicPr/>
                  </pic:nvPicPr>
                  <pic:blipFill>
                    <a:blip r:embed="rId27"/>
                    <a:stretch>
                      <a:fillRect/>
                    </a:stretch>
                  </pic:blipFill>
                  <pic:spPr>
                    <a:xfrm>
                      <a:off x="0" y="0"/>
                      <a:ext cx="2324100" cy="3000375"/>
                    </a:xfrm>
                    <a:prstGeom prst="rect">
                      <a:avLst/>
                    </a:prstGeom>
                  </pic:spPr>
                </pic:pic>
              </a:graphicData>
            </a:graphic>
          </wp:inline>
        </w:drawing>
      </w:r>
      <w:r>
        <w:rPr>
          <w:rFonts w:ascii="Times New Roman"/>
          <w:b w:val="false"/>
          <w:i w:val="false"/>
          <w:color w:val="000000"/>
          <w:sz w:val="24"/>
        </w:rPr>
        <w:t xml:space="preserve">Refer to the diagram. The combination of computers and bicycles shown by point </w:t>
      </w:r>
      <w:r>
        <w:rPr>
          <w:rFonts w:ascii="Times New Roman"/>
          <w:b w:val="false"/>
          <w:i/>
          <w:color w:val="000000"/>
          <w:sz w:val="24"/>
        </w:rPr>
        <w:t>G</w:t>
      </w:r>
      <w:r>
        <w:rPr>
          <w:rFonts w:ascii="Times New Roman"/>
          <w:b w:val="false"/>
          <w:i w:val="false"/>
          <w:color w:val="000000"/>
          <w:sz w:val="24"/>
        </w:rPr>
        <w:t xml:space="preserve">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attainable but too costly.</w:t>
      </w:r>
      <w:r>
        <w:rPr>
          <w:rFonts w:ascii="Times New Roman"/>
          <w:sz w:val="24"/>
        </w:rPr>
        <w:tab/>
        <w:br/>
        <w:tab/>
      </w:r>
      <w:r>
        <w:rPr>
          <w:rFonts w:ascii="Times New Roman"/>
          <w:sz w:val="24"/>
        </w:rPr>
        <w:t>B)    unattainable given currently available resources and technology.</w:t>
      </w:r>
      <w:r>
        <w:rPr>
          <w:rFonts w:ascii="Times New Roman"/>
          <w:sz w:val="24"/>
        </w:rPr>
        <w:br/>
        <w:tab/>
      </w:r>
      <w:r>
        <w:rPr>
          <w:rFonts w:ascii="Times New Roman"/>
          <w:sz w:val="24"/>
        </w:rPr>
        <w:t>C)    attainable but involves unemployment.</w:t>
      </w:r>
      <w:r>
        <w:rPr>
          <w:rFonts w:ascii="Times New Roman"/>
          <w:sz w:val="24"/>
        </w:rPr>
        <w:br/>
        <w:tab/>
      </w:r>
      <w:r>
        <w:rPr>
          <w:rFonts w:ascii="Times New Roman"/>
          <w:sz w:val="24"/>
        </w:rPr>
        <w:t>D)    irrelevant because it is inconsistent with consumer preferences.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287)</w:t>
        <w:tab/>
      </w:r>
      <w:r>
        <w:rPr>
          <w:rFonts w:ascii="Times New Roman"/>
          <w:sz w:val="24"/>
        </w:rPr>
        <w:t/>
      </w:r>
      <w:r>
        <w:rPr>
          <w:rFonts w:ascii="Times New Roman"/>
          <w:sz w:val="24"/>
        </w:rPr>
        <w:drawing>
          <wp:inline distT="0" distB="0" distL="0" distR="0">
            <wp:extent cx="2324100" cy="3000375"/>
            <wp:effectExtent l="0" t="0" r="0" b="0"/>
            <wp:docPr id="1" name="ch_01_142to147.png" descr="ch_01_142to147.png"/>
            <wp:cNvGraphicFramePr>
              <a:graphicFrameLocks noChangeAspect="true"/>
            </wp:cNvGraphicFramePr>
            <a:graphic>
              <a:graphicData uri="http://schemas.openxmlformats.org/drawingml/2006/picture">
                <pic:pic>
                  <pic:nvPicPr>
                    <pic:cNvPr id="2" name="ch_01_142to147.png"/>
                    <pic:cNvPicPr/>
                  </pic:nvPicPr>
                  <pic:blipFill>
                    <a:blip r:embed="rId28"/>
                    <a:stretch>
                      <a:fillRect/>
                    </a:stretch>
                  </pic:blipFill>
                  <pic:spPr>
                    <a:xfrm>
                      <a:off x="0" y="0"/>
                      <a:ext cx="2324100" cy="3000375"/>
                    </a:xfrm>
                    <a:prstGeom prst="rect">
                      <a:avLst/>
                    </a:prstGeom>
                  </pic:spPr>
                </pic:pic>
              </a:graphicData>
            </a:graphic>
          </wp:inline>
        </w:drawing>
      </w:r>
      <w:r>
        <w:rPr>
          <w:rFonts w:ascii="Times New Roman"/>
          <w:b w:val="false"/>
          <w:i w:val="false"/>
          <w:color w:val="000000"/>
          <w:sz w:val="24"/>
        </w:rPr>
        <w:t xml:space="preserve">Refer to the diagram. The combination of computers and bicycles shown by point </w:t>
      </w:r>
      <w:r>
        <w:rPr>
          <w:rFonts w:ascii="Times New Roman"/>
          <w:b w:val="false"/>
          <w:i/>
          <w:color w:val="000000"/>
          <w:sz w:val="24"/>
        </w:rPr>
        <w:t>F</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unattainable given currently available resources and technology.</w:t>
      </w:r>
      <w:r>
        <w:rPr>
          <w:rFonts w:ascii="Times New Roman"/>
          <w:sz w:val="24"/>
        </w:rPr>
        <w:tab/>
        <w:br/>
        <w:tab/>
      </w:r>
      <w:r>
        <w:rPr>
          <w:rFonts w:ascii="Times New Roman"/>
          <w:sz w:val="24"/>
        </w:rPr>
        <w:t>B)    is attainable but implies that the economy is not using all its resources.</w:t>
      </w:r>
      <w:r>
        <w:rPr>
          <w:rFonts w:ascii="Times New Roman"/>
          <w:sz w:val="24"/>
        </w:rPr>
        <w:br/>
        <w:tab/>
      </w:r>
      <w:r>
        <w:rPr>
          <w:rFonts w:ascii="Times New Roman"/>
          <w:sz w:val="24"/>
        </w:rPr>
        <w:t>C)    is irrelevant because it is inconsistent with consumer preferences.</w:t>
      </w:r>
      <w:r>
        <w:rPr>
          <w:rFonts w:ascii="Times New Roman"/>
          <w:sz w:val="24"/>
        </w:rPr>
        <w:br/>
        <w:tab/>
      </w:r>
      <w:r>
        <w:rPr>
          <w:rFonts w:ascii="Times New Roman"/>
          <w:sz w:val="24"/>
        </w:rPr>
        <w:t>D)    suggests that opportunity costs are constant.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288)</w:t>
        <w:tab/>
      </w:r>
      <w:r>
        <w:rPr>
          <w:rFonts w:ascii="Times New Roman"/>
          <w:sz w:val="24"/>
        </w:rPr>
        <w:t/>
      </w:r>
      <w:r>
        <w:rPr>
          <w:rFonts w:ascii="Times New Roman"/>
          <w:sz w:val="24"/>
        </w:rPr>
        <w:drawing>
          <wp:inline distT="0" distB="0" distL="0" distR="0">
            <wp:extent cx="2324100" cy="3000375"/>
            <wp:effectExtent l="0" t="0" r="0" b="0"/>
            <wp:docPr id="1" name="ch_01_142to147.png" descr="ch_01_142to147.png"/>
            <wp:cNvGraphicFramePr>
              <a:graphicFrameLocks noChangeAspect="true"/>
            </wp:cNvGraphicFramePr>
            <a:graphic>
              <a:graphicData uri="http://schemas.openxmlformats.org/drawingml/2006/picture">
                <pic:pic>
                  <pic:nvPicPr>
                    <pic:cNvPr id="2" name="ch_01_142to147.png"/>
                    <pic:cNvPicPr/>
                  </pic:nvPicPr>
                  <pic:blipFill>
                    <a:blip r:embed="rId29"/>
                    <a:stretch>
                      <a:fillRect/>
                    </a:stretch>
                  </pic:blipFill>
                  <pic:spPr>
                    <a:xfrm>
                      <a:off x="0" y="0"/>
                      <a:ext cx="2324100" cy="3000375"/>
                    </a:xfrm>
                    <a:prstGeom prst="rect">
                      <a:avLst/>
                    </a:prstGeom>
                  </pic:spPr>
                </pic:pic>
              </a:graphicData>
            </a:graphic>
          </wp:inline>
        </w:drawing>
      </w:r>
      <w:r>
        <w:rPr>
          <w:rFonts w:ascii="Times New Roman"/>
          <w:b w:val="false"/>
          <w:i w:val="false"/>
          <w:color w:val="000000"/>
          <w:sz w:val="24"/>
        </w:rPr>
        <w:t xml:space="preserve">Refer to the diagram. The movement down the production possibilities curve from point </w:t>
      </w:r>
      <w:r>
        <w:rPr>
          <w:rFonts w:ascii="Times New Roman"/>
          <w:b w:val="false"/>
          <w:i/>
          <w:color w:val="000000"/>
          <w:sz w:val="24"/>
        </w:rPr>
        <w:t>A</w:t>
      </w:r>
      <w:r>
        <w:rPr>
          <w:rFonts w:ascii="Times New Roman"/>
          <w:b w:val="false"/>
          <w:i w:val="false"/>
          <w:color w:val="000000"/>
          <w:sz w:val="24"/>
        </w:rPr>
        <w:t xml:space="preserve"> to point </w:t>
      </w:r>
      <w:r>
        <w:rPr>
          <w:rFonts w:ascii="Times New Roman"/>
          <w:b w:val="false"/>
          <w:i/>
          <w:color w:val="000000"/>
          <w:sz w:val="24"/>
        </w:rPr>
        <w:t>E</w:t>
      </w:r>
      <w:r>
        <w:rPr>
          <w:rFonts w:ascii="Times New Roman"/>
          <w:b w:val="false"/>
          <w:i w:val="false"/>
          <w:color w:val="000000"/>
          <w:sz w:val="24"/>
        </w:rPr>
        <w:t xml:space="preserve"> suggests that the production of</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computers, but not bicycles, is subject to increasing opportunity costs.</w:t>
      </w:r>
      <w:r>
        <w:rPr>
          <w:rFonts w:ascii="Times New Roman"/>
          <w:sz w:val="24"/>
        </w:rPr>
        <w:tab/>
        <w:br/>
        <w:tab/>
      </w:r>
      <w:r>
        <w:rPr>
          <w:rFonts w:ascii="Times New Roman"/>
          <w:sz w:val="24"/>
        </w:rPr>
        <w:t>B)    bicycles, but not computers, is subject to increasing opportunity costs.</w:t>
      </w:r>
      <w:r>
        <w:rPr>
          <w:rFonts w:ascii="Times New Roman"/>
          <w:sz w:val="24"/>
        </w:rPr>
        <w:br/>
        <w:tab/>
      </w:r>
      <w:r>
        <w:rPr>
          <w:rFonts w:ascii="Times New Roman"/>
          <w:sz w:val="24"/>
        </w:rPr>
        <w:t>C)    both bicycles and computers is subject to constant opportunity costs.</w:t>
      </w:r>
      <w:r>
        <w:rPr>
          <w:rFonts w:ascii="Times New Roman"/>
          <w:sz w:val="24"/>
        </w:rPr>
        <w:br/>
        <w:tab/>
      </w:r>
      <w:r>
        <w:rPr>
          <w:rFonts w:ascii="Times New Roman"/>
          <w:sz w:val="24"/>
        </w:rPr>
        <w:t>D)    both bicycles and computers is subject to increasing opportunity costs.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289)</w:t>
        <w:tab/>
      </w:r>
      <w:r>
        <w:rPr>
          <w:rFonts w:ascii="Times New Roman"/>
          <w:sz w:val="24"/>
        </w:rPr>
        <w:t/>
      </w:r>
      <w:r>
        <w:rPr>
          <w:rFonts w:ascii="Times New Roman"/>
          <w:sz w:val="24"/>
        </w:rPr>
        <w:drawing>
          <wp:inline distT="0" distB="0" distL="0" distR="0">
            <wp:extent cx="2781300" cy="2790825"/>
            <wp:effectExtent l="0" t="0" r="0" b="0"/>
            <wp:docPr id="1" name="ch_01_148to150.png" descr="ch_01_148to150.png"/>
            <wp:cNvGraphicFramePr>
              <a:graphicFrameLocks noChangeAspect="true"/>
            </wp:cNvGraphicFramePr>
            <a:graphic>
              <a:graphicData uri="http://schemas.openxmlformats.org/drawingml/2006/picture">
                <pic:pic>
                  <pic:nvPicPr>
                    <pic:cNvPr id="2" name="ch_01_148to150.png"/>
                    <pic:cNvPicPr/>
                  </pic:nvPicPr>
                  <pic:blipFill>
                    <a:blip r:embed="rId30"/>
                    <a:stretch>
                      <a:fillRect/>
                    </a:stretch>
                  </pic:blipFill>
                  <pic:spPr>
                    <a:xfrm>
                      <a:off x="0" y="0"/>
                      <a:ext cx="2781300" cy="2790825"/>
                    </a:xfrm>
                    <a:prstGeom prst="rect">
                      <a:avLst/>
                    </a:prstGeom>
                  </pic:spPr>
                </pic:pic>
              </a:graphicData>
            </a:graphic>
          </wp:inline>
        </w:drawing>
      </w:r>
      <w:r>
        <w:rPr>
          <w:rFonts w:ascii="Times New Roman"/>
          <w:b w:val="false"/>
          <w:i w:val="false"/>
          <w:color w:val="000000"/>
          <w:sz w:val="24"/>
        </w:rPr>
        <w:t>Refer to the diagram. As it relates to production possibilities analysis, the law of increasing opportunity cost is reflected in curve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A.</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B.</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C.</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D.</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290)</w:t>
        <w:tab/>
      </w:r>
      <w:r>
        <w:rPr>
          <w:rFonts w:ascii="Times New Roman"/>
          <w:sz w:val="24"/>
        </w:rPr>
        <w:t/>
      </w:r>
      <w:r>
        <w:rPr>
          <w:rFonts w:ascii="Times New Roman"/>
          <w:sz w:val="24"/>
        </w:rPr>
        <w:drawing>
          <wp:inline distT="0" distB="0" distL="0" distR="0">
            <wp:extent cx="2781300" cy="2790825"/>
            <wp:effectExtent l="0" t="0" r="0" b="0"/>
            <wp:docPr id="1" name="ch_01_148to150.png" descr="ch_01_148to150.png"/>
            <wp:cNvGraphicFramePr>
              <a:graphicFrameLocks noChangeAspect="true"/>
            </wp:cNvGraphicFramePr>
            <a:graphic>
              <a:graphicData uri="http://schemas.openxmlformats.org/drawingml/2006/picture">
                <pic:pic>
                  <pic:nvPicPr>
                    <pic:cNvPr id="2" name="ch_01_148to150.png"/>
                    <pic:cNvPicPr/>
                  </pic:nvPicPr>
                  <pic:blipFill>
                    <a:blip r:embed="rId31"/>
                    <a:stretch>
                      <a:fillRect/>
                    </a:stretch>
                  </pic:blipFill>
                  <pic:spPr>
                    <a:xfrm>
                      <a:off x="0" y="0"/>
                      <a:ext cx="2781300" cy="2790825"/>
                    </a:xfrm>
                    <a:prstGeom prst="rect">
                      <a:avLst/>
                    </a:prstGeom>
                  </pic:spPr>
                </pic:pic>
              </a:graphicData>
            </a:graphic>
          </wp:inline>
        </w:drawing>
      </w:r>
      <w:r>
        <w:rPr>
          <w:rFonts w:ascii="Times New Roman"/>
          <w:b w:val="false"/>
          <w:i w:val="false"/>
          <w:color w:val="000000"/>
          <w:sz w:val="24"/>
        </w:rPr>
        <w:t xml:space="preserve">Refer to the diagram. Curve </w:t>
      </w:r>
      <w:r>
        <w:rPr>
          <w:rFonts w:ascii="Times New Roman"/>
          <w:b w:val="false"/>
          <w:i/>
          <w:color w:val="000000"/>
          <w:sz w:val="24"/>
        </w:rPr>
        <w:t>B</w:t>
      </w:r>
      <w:r>
        <w:rPr>
          <w:rFonts w:ascii="Times New Roman"/>
          <w:b w:val="false"/>
          <w:i w:val="false"/>
          <w:color w:val="000000"/>
          <w:sz w:val="24"/>
        </w:rPr>
        <w:t xml:space="preserve"> is a</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production possibilities curve indicating constant opportunity costs.</w:t>
      </w:r>
      <w:r>
        <w:rPr>
          <w:rFonts w:ascii="Times New Roman"/>
          <w:sz w:val="24"/>
        </w:rPr>
        <w:tab/>
        <w:br/>
        <w:tab/>
      </w:r>
      <w:r>
        <w:rPr>
          <w:rFonts w:ascii="Times New Roman"/>
          <w:sz w:val="24"/>
        </w:rPr>
        <w:t>B)    production possibilities curve indicating increasing opportunity costs.</w:t>
      </w:r>
      <w:r>
        <w:rPr>
          <w:rFonts w:ascii="Times New Roman"/>
          <w:sz w:val="24"/>
        </w:rPr>
        <w:br/>
        <w:tab/>
      </w:r>
      <w:r>
        <w:rPr>
          <w:rFonts w:ascii="Times New Roman"/>
          <w:sz w:val="24"/>
        </w:rPr>
        <w:t>C)    demand curve indicating that the quantity of consumer goods demanded increases as the price of capital falls.</w:t>
      </w:r>
      <w:r>
        <w:rPr>
          <w:rFonts w:ascii="Times New Roman"/>
          <w:sz w:val="24"/>
        </w:rPr>
        <w:br/>
        <w:tab/>
      </w:r>
      <w:r>
        <w:rPr>
          <w:rFonts w:ascii="Times New Roman"/>
          <w:sz w:val="24"/>
        </w:rPr>
        <w:t>D)    technology frontier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291)</w:t>
        <w:tab/>
      </w:r>
      <w:r>
        <w:rPr>
          <w:rFonts w:ascii="Times New Roman"/>
          <w:sz w:val="24"/>
        </w:rPr>
        <w:t/>
      </w:r>
      <w:r>
        <w:rPr>
          <w:rFonts w:ascii="Times New Roman"/>
          <w:sz w:val="24"/>
        </w:rPr>
        <w:drawing>
          <wp:inline distT="0" distB="0" distL="0" distR="0">
            <wp:extent cx="2781300" cy="2790825"/>
            <wp:effectExtent l="0" t="0" r="0" b="0"/>
            <wp:docPr id="1" name="ch_01_148to150.png" descr="ch_01_148to150.png"/>
            <wp:cNvGraphicFramePr>
              <a:graphicFrameLocks noChangeAspect="true"/>
            </wp:cNvGraphicFramePr>
            <a:graphic>
              <a:graphicData uri="http://schemas.openxmlformats.org/drawingml/2006/picture">
                <pic:pic>
                  <pic:nvPicPr>
                    <pic:cNvPr id="2" name="ch_01_148to150.png"/>
                    <pic:cNvPicPr/>
                  </pic:nvPicPr>
                  <pic:blipFill>
                    <a:blip r:embed="rId32"/>
                    <a:stretch>
                      <a:fillRect/>
                    </a:stretch>
                  </pic:blipFill>
                  <pic:spPr>
                    <a:xfrm>
                      <a:off x="0" y="0"/>
                      <a:ext cx="2781300" cy="2790825"/>
                    </a:xfrm>
                    <a:prstGeom prst="rect">
                      <a:avLst/>
                    </a:prstGeom>
                  </pic:spPr>
                </pic:pic>
              </a:graphicData>
            </a:graphic>
          </wp:inline>
        </w:drawing>
      </w:r>
      <w:r>
        <w:rPr>
          <w:rFonts w:ascii="Times New Roman"/>
          <w:b w:val="false"/>
          <w:i w:val="false"/>
          <w:color w:val="000000"/>
          <w:sz w:val="24"/>
        </w:rPr>
        <w:t xml:space="preserve">Refer to the diagram. All other things equal, curve </w:t>
      </w:r>
      <w:r>
        <w:rPr>
          <w:rFonts w:ascii="Times New Roman"/>
          <w:b w:val="false"/>
          <w:i/>
          <w:color w:val="000000"/>
          <w:sz w:val="24"/>
        </w:rPr>
        <w:t>C</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reflects increasing opportunity costs because the slope of the curve becomes less steep as one moves down along the curve.</w:t>
      </w:r>
      <w:r>
        <w:rPr>
          <w:rFonts w:ascii="Times New Roman"/>
          <w:sz w:val="24"/>
        </w:rPr>
        <w:tab/>
        <w:br/>
        <w:tab/>
      </w:r>
      <w:r>
        <w:rPr>
          <w:rFonts w:ascii="Times New Roman"/>
          <w:b w:val="false"/>
          <w:i w:val="false"/>
          <w:color w:val="000000"/>
          <w:sz w:val="24"/>
        </w:rPr>
        <w:t xml:space="preserve">B)    is a less desirable production possibilities curve for an economy than curve    </w:t>
      </w:r>
      <w:r>
        <w:rPr>
          <w:rFonts w:ascii="Times New Roman"/>
          <w:b w:val="false"/>
          <w:i/>
          <w:color w:val="000000"/>
          <w:sz w:val="24"/>
        </w:rPr>
        <w:t>B</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is a more desirable production possibilities curve for an economy than curve    </w:t>
      </w:r>
      <w:r>
        <w:rPr>
          <w:rFonts w:ascii="Times New Roman"/>
          <w:b w:val="false"/>
          <w:i/>
          <w:color w:val="000000"/>
          <w:sz w:val="24"/>
        </w:rPr>
        <w:t>A</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has a steeper slope throughout than curve    </w:t>
      </w:r>
      <w:r>
        <w:rPr>
          <w:rFonts w:ascii="Times New Roman"/>
          <w:b w:val="false"/>
          <w:i/>
          <w:color w:val="000000"/>
          <w:sz w:val="24"/>
        </w:rPr>
        <w:t>B</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292)</w:t>
        <w:tab/>
      </w:r>
      <w:r>
        <w:rPr>
          <w:rFonts w:ascii="Times New Roman"/>
          <w:sz w:val="24"/>
        </w:rPr>
        <w:t>The fact that the slope of the production possibilities curve becomes steeper as we move down along the curve indicates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principle of increasing opportunity costs is relevant.</w:t>
      </w:r>
      <w:r>
        <w:rPr>
          <w:rFonts w:ascii="Times New Roman"/>
          <w:sz w:val="24"/>
        </w:rPr>
        <w:tab/>
        <w:br/>
        <w:tab/>
      </w:r>
      <w:r>
        <w:rPr>
          <w:rFonts w:ascii="Times New Roman"/>
          <w:b w:val="false"/>
          <w:i w:val="false"/>
          <w:color w:val="000000"/>
          <w:sz w:val="24"/>
        </w:rPr>
        <w:t>B)    society's resources are limited.</w:t>
      </w:r>
      <w:r>
        <w:rPr>
          <w:rFonts w:ascii="Times New Roman"/>
          <w:sz w:val="24"/>
        </w:rPr>
      </w:r>
      <w:r>
        <w:rPr>
          <w:rFonts w:ascii="Times New Roman"/>
          <w:sz w:val="24"/>
        </w:rPr>
        <w:br/>
        <w:tab/>
      </w:r>
      <w:r>
        <w:rPr>
          <w:rFonts w:ascii="Times New Roman"/>
          <w:sz w:val="24"/>
        </w:rPr>
        <w:t>C)    the opportunity cost of producing each product is constant.</w:t>
      </w:r>
      <w:r>
        <w:rPr>
          <w:rFonts w:ascii="Times New Roman"/>
          <w:sz w:val="24"/>
        </w:rPr>
        <w:br/>
        <w:tab/>
      </w:r>
      <w:r>
        <w:rPr>
          <w:rFonts w:ascii="Times New Roman"/>
          <w:sz w:val="24"/>
        </w:rPr>
        <w:t>D)    resources are perfectly substitutable between alternative uses.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293)</w:t>
        <w:tab/>
      </w:r>
      <w:r>
        <w:rPr>
          <w:rFonts w:ascii="Times New Roman"/>
          <w:sz w:val="24"/>
        </w:rPr>
        <w:t>The law of increasing opportunity costs states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if society wants to produce more of a particular good, it must sacrifice larger and larger amounts of another good to do so.</w:t>
      </w:r>
      <w:r>
        <w:rPr>
          <w:rFonts w:ascii="Times New Roman"/>
          <w:sz w:val="24"/>
        </w:rPr>
        <w:tab/>
        <w:br/>
        <w:tab/>
      </w:r>
      <w:r>
        <w:rPr>
          <w:rFonts w:ascii="Times New Roman"/>
          <w:sz w:val="24"/>
        </w:rPr>
        <w:t>B)    the sum of the costs of producing a particular good cannot rise above the current market price of that good.</w:t>
      </w:r>
      <w:r>
        <w:rPr>
          <w:rFonts w:ascii="Times New Roman"/>
          <w:sz w:val="24"/>
        </w:rPr>
        <w:br/>
        <w:tab/>
      </w:r>
      <w:r>
        <w:rPr>
          <w:rFonts w:ascii="Times New Roman"/>
          <w:sz w:val="24"/>
        </w:rPr>
        <w:t>C)    if the sum of the costs of producing a particular good rises by a specified percentage, the price of that good must rise by a greater relative amount.</w:t>
      </w:r>
      <w:r>
        <w:rPr>
          <w:rFonts w:ascii="Times New Roman"/>
          <w:sz w:val="24"/>
        </w:rPr>
        <w:br/>
        <w:tab/>
      </w:r>
      <w:r>
        <w:rPr>
          <w:rFonts w:ascii="Times New Roman"/>
          <w:sz w:val="24"/>
        </w:rPr>
        <w:t>D)    if the prices of all the resources used to produce goods increase, the cost of producing any particular good will increase at the same rate.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294)</w:t>
        <w:tab/>
      </w:r>
      <w:r>
        <w:rPr>
          <w:rFonts w:ascii="Times New Roman"/>
          <w:sz w:val="24"/>
        </w:rPr>
        <w:t>The concept of opportunity cost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irrelevant in socialistic economies because of central planning.</w:t>
      </w:r>
      <w:r>
        <w:rPr>
          <w:rFonts w:ascii="Times New Roman"/>
          <w:sz w:val="24"/>
        </w:rPr>
        <w:tab/>
        <w:br/>
        <w:tab/>
      </w:r>
      <w:r>
        <w:rPr>
          <w:rFonts w:ascii="Times New Roman"/>
          <w:sz w:val="24"/>
        </w:rPr>
        <w:t>B)    suggests that the use of resources in any particular line of production means that alternative outputs must be forgone.</w:t>
      </w:r>
      <w:r>
        <w:rPr>
          <w:rFonts w:ascii="Times New Roman"/>
          <w:sz w:val="24"/>
        </w:rPr>
        <w:br/>
        <w:tab/>
      </w:r>
      <w:r>
        <w:rPr>
          <w:rFonts w:ascii="Times New Roman"/>
          <w:sz w:val="24"/>
        </w:rPr>
        <w:t>C)    is irrelevant if the production possibilities curve is shifting to the right.</w:t>
      </w:r>
      <w:r>
        <w:rPr>
          <w:rFonts w:ascii="Times New Roman"/>
          <w:sz w:val="24"/>
        </w:rPr>
        <w:br/>
        <w:tab/>
      </w:r>
      <w:r>
        <w:rPr>
          <w:rFonts w:ascii="Times New Roman"/>
          <w:sz w:val="24"/>
        </w:rPr>
        <w:t>D)    suggests that insatiable wants can be fulfilled.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295)</w:t>
        <w:tab/>
      </w:r>
      <w:r>
        <w:rPr>
          <w:rFonts w:ascii="Times New Roman"/>
          <w:sz w:val="24"/>
        </w:rPr>
        <w:t>The law of increasing opportunity costs is reflected in a production possibilities curve that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an upsloping straight line.</w:t>
      </w:r>
      <w:r>
        <w:rPr>
          <w:rFonts w:ascii="Times New Roman"/>
          <w:sz w:val="24"/>
        </w:rPr>
        <w:tab/>
        <w:br/>
        <w:tab/>
      </w:r>
      <w:r>
        <w:rPr>
          <w:rFonts w:ascii="Times New Roman"/>
          <w:sz w:val="24"/>
        </w:rPr>
        <w:t>B)    a downsloping straight line.</w:t>
      </w:r>
      <w:r>
        <w:rPr>
          <w:rFonts w:ascii="Times New Roman"/>
          <w:sz w:val="24"/>
        </w:rPr>
        <w:br/>
        <w:tab/>
      </w:r>
      <w:r>
        <w:rPr>
          <w:rFonts w:ascii="Times New Roman"/>
          <w:sz w:val="24"/>
        </w:rPr>
        <w:t>C)    bowed out from the origin.</w:t>
      </w:r>
      <w:r>
        <w:rPr>
          <w:rFonts w:ascii="Times New Roman"/>
          <w:sz w:val="24"/>
        </w:rPr>
        <w:br/>
        <w:tab/>
      </w:r>
      <w:r>
        <w:rPr>
          <w:rFonts w:ascii="Times New Roman"/>
          <w:sz w:val="24"/>
        </w:rPr>
        <w:t>D)    bowed in toward the origin.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296)</w:t>
        <w:tab/>
      </w:r>
      <w:r>
        <w:rPr>
          <w:rFonts w:ascii="Times New Roman"/>
          <w:sz w:val="24"/>
        </w:rPr>
        <w:t>The point on the production possibilities curve that is most desirable can be found by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estimating the marginal costs of both products in real or physical terms.</w:t>
      </w:r>
      <w:r>
        <w:rPr>
          <w:rFonts w:ascii="Times New Roman"/>
          <w:sz w:val="24"/>
        </w:rPr>
        <w:tab/>
        <w:br/>
        <w:tab/>
      </w:r>
      <w:r>
        <w:rPr>
          <w:rFonts w:ascii="Times New Roman"/>
          <w:sz w:val="24"/>
        </w:rPr>
        <w:t>B)    comparing marginal benefits and marginal costs.</w:t>
      </w:r>
      <w:r>
        <w:rPr>
          <w:rFonts w:ascii="Times New Roman"/>
          <w:sz w:val="24"/>
        </w:rPr>
        <w:br/>
        <w:tab/>
      </w:r>
      <w:r>
        <w:rPr>
          <w:rFonts w:ascii="Times New Roman"/>
          <w:sz w:val="24"/>
        </w:rPr>
        <w:t>C)    determining where least-cost production occurs.</w:t>
      </w:r>
      <w:r>
        <w:rPr>
          <w:rFonts w:ascii="Times New Roman"/>
          <w:sz w:val="24"/>
        </w:rPr>
        <w:br/>
        <w:tab/>
      </w:r>
      <w:r>
        <w:rPr>
          <w:rFonts w:ascii="Times New Roman"/>
          <w:sz w:val="24"/>
        </w:rPr>
        <w:t>D)    calculating where economic growth will be greatest.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297)</w:t>
        <w:tab/>
      </w:r>
      <w:r>
        <w:rPr>
          <w:rFonts w:ascii="Times New Roman"/>
          <w:sz w:val="24"/>
        </w:rPr>
        <w:t>The optimal point on a production possibilities curve is achieved where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smallest physical amounts of inputs are used to produce each good.</w:t>
      </w:r>
      <w:r>
        <w:rPr>
          <w:rFonts w:ascii="Times New Roman"/>
          <w:sz w:val="24"/>
        </w:rPr>
        <w:tab/>
        <w:br/>
        <w:tab/>
      </w:r>
      <w:r>
        <w:rPr>
          <w:rFonts w:ascii="Times New Roman"/>
          <w:sz w:val="24"/>
        </w:rPr>
        <w:t>B)    each good is produced at a level where marginal benefits equal marginal costs.</w:t>
      </w:r>
      <w:r>
        <w:rPr>
          <w:rFonts w:ascii="Times New Roman"/>
          <w:sz w:val="24"/>
        </w:rPr>
        <w:br/>
        <w:tab/>
      </w:r>
      <w:r>
        <w:rPr>
          <w:rFonts w:ascii="Times New Roman"/>
          <w:sz w:val="24"/>
        </w:rPr>
        <w:t>C)    large amounts of capital goods are produced relative to consumer goods.</w:t>
      </w:r>
      <w:r>
        <w:rPr>
          <w:rFonts w:ascii="Times New Roman"/>
          <w:sz w:val="24"/>
        </w:rPr>
        <w:br/>
        <w:tab/>
      </w:r>
      <w:r>
        <w:rPr>
          <w:rFonts w:ascii="Times New Roman"/>
          <w:sz w:val="24"/>
        </w:rPr>
        <w:t>D)    large amounts of consumer goods are produced relative to capital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298)</w:t>
        <w:tab/>
      </w:r>
      <w:r>
        <w:rPr>
          <w:rFonts w:ascii="Times New Roman"/>
          <w:sz w:val="24"/>
        </w:rPr>
        <w:t>The marginal benefit curve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upsloping because of increasing marginal opportunity costs.</w:t>
      </w:r>
      <w:r>
        <w:rPr>
          <w:rFonts w:ascii="Times New Roman"/>
          <w:sz w:val="24"/>
        </w:rPr>
        <w:tab/>
        <w:br/>
        <w:tab/>
      </w:r>
      <w:r>
        <w:rPr>
          <w:rFonts w:ascii="Times New Roman"/>
          <w:sz w:val="24"/>
        </w:rPr>
        <w:t>B)    upsloping because successive units of a specific product yield less and less extra benefit.</w:t>
      </w:r>
      <w:r>
        <w:rPr>
          <w:rFonts w:ascii="Times New Roman"/>
          <w:sz w:val="24"/>
        </w:rPr>
        <w:br/>
        <w:tab/>
      </w:r>
      <w:r>
        <w:rPr>
          <w:rFonts w:ascii="Times New Roman"/>
          <w:sz w:val="24"/>
        </w:rPr>
        <w:t>C)    downsloping because of increasing marginal opportunity costs.</w:t>
      </w:r>
      <w:r>
        <w:rPr>
          <w:rFonts w:ascii="Times New Roman"/>
          <w:sz w:val="24"/>
        </w:rPr>
        <w:br/>
        <w:tab/>
      </w:r>
      <w:r>
        <w:rPr>
          <w:rFonts w:ascii="Times New Roman"/>
          <w:sz w:val="24"/>
        </w:rPr>
        <w:t>D)    downsloping because successive units of a specific product yield less and less extra benefit.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299)</w:t>
        <w:tab/>
      </w:r>
      <w:r>
        <w:rPr>
          <w:rFonts w:ascii="Times New Roman"/>
          <w:sz w:val="24"/>
        </w:rPr>
        <w:t>The marginal cost curve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upsloping because of increasing marginal opportunity costs.</w:t>
      </w:r>
      <w:r>
        <w:rPr>
          <w:rFonts w:ascii="Times New Roman"/>
          <w:sz w:val="24"/>
        </w:rPr>
        <w:tab/>
        <w:br/>
        <w:tab/>
      </w:r>
      <w:r>
        <w:rPr>
          <w:rFonts w:ascii="Times New Roman"/>
          <w:sz w:val="24"/>
        </w:rPr>
        <w:t>B)    upsloping because successive units of a specific product yield less and less extra utility.</w:t>
      </w:r>
      <w:r>
        <w:rPr>
          <w:rFonts w:ascii="Times New Roman"/>
          <w:sz w:val="24"/>
        </w:rPr>
        <w:br/>
        <w:tab/>
      </w:r>
      <w:r>
        <w:rPr>
          <w:rFonts w:ascii="Times New Roman"/>
          <w:sz w:val="24"/>
        </w:rPr>
        <w:t>C)    downsloping because of increasing marginal opportunity costs.</w:t>
      </w:r>
      <w:r>
        <w:rPr>
          <w:rFonts w:ascii="Times New Roman"/>
          <w:sz w:val="24"/>
        </w:rPr>
        <w:br/>
        <w:tab/>
      </w:r>
      <w:r>
        <w:rPr>
          <w:rFonts w:ascii="Times New Roman"/>
          <w:sz w:val="24"/>
        </w:rPr>
        <w:t>D)    downsloping because successive units of a specific product yield less and less extra utility.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300)</w:t>
        <w:tab/>
      </w:r>
      <w:r>
        <w:rPr>
          <w:rFonts w:ascii="Times New Roman"/>
          <w:sz w:val="24"/>
        </w:rPr>
        <w:t>The quantity of digital music players produced should be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reduced if marginal benefits exceed marginal costs.</w:t>
      </w:r>
      <w:r>
        <w:rPr>
          <w:rFonts w:ascii="Times New Roman"/>
          <w:sz w:val="24"/>
        </w:rPr>
        <w:tab/>
        <w:br/>
        <w:tab/>
      </w:r>
      <w:r>
        <w:rPr>
          <w:rFonts w:ascii="Times New Roman"/>
          <w:sz w:val="24"/>
        </w:rPr>
        <w:t>B)    reduced if marginal costs exceed marginal benefits.</w:t>
      </w:r>
      <w:r>
        <w:rPr>
          <w:rFonts w:ascii="Times New Roman"/>
          <w:sz w:val="24"/>
        </w:rPr>
        <w:br/>
        <w:tab/>
      </w:r>
      <w:r>
        <w:rPr>
          <w:rFonts w:ascii="Times New Roman"/>
          <w:sz w:val="24"/>
        </w:rPr>
        <w:t>C)    increased if marginal costs exceed marginal benefits.</w:t>
      </w:r>
      <w:r>
        <w:rPr>
          <w:rFonts w:ascii="Times New Roman"/>
          <w:sz w:val="24"/>
        </w:rPr>
        <w:br/>
        <w:tab/>
      </w:r>
      <w:r>
        <w:rPr>
          <w:rFonts w:ascii="Times New Roman"/>
          <w:sz w:val="24"/>
        </w:rPr>
        <w:t>D)    reduced to zero if their unit costs exceed the unit costs of alternative products.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301)</w:t>
        <w:tab/>
      </w:r>
      <w:r>
        <w:rPr>
          <w:rFonts w:ascii="Times New Roman"/>
          <w:sz w:val="24"/>
        </w:rPr>
        <w:t>If the output of product X is such that marginal benefit equals marginal cost,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the correct amount of resources is being allocated to X's production.</w:t>
      </w:r>
      <w:r>
        <w:rPr>
          <w:rFonts w:ascii="Times New Roman"/>
          <w:sz w:val="24"/>
        </w:rPr>
      </w:r>
      <w:r>
        <w:rPr>
          <w:rFonts w:ascii="Times New Roman"/>
          <w:sz w:val="24"/>
        </w:rPr>
        <w:tab/>
        <w:br/>
        <w:tab/>
      </w:r>
      <w:r>
        <w:rPr>
          <w:rFonts w:ascii="Times New Roman"/>
          <w:sz w:val="24"/>
        </w:rPr>
        <w:t>B)    the value of producing X exceeds the value of producing alternative products with the available resources.</w:t>
      </w:r>
      <w:r>
        <w:rPr>
          <w:rFonts w:ascii="Times New Roman"/>
          <w:sz w:val="24"/>
        </w:rPr>
        <w:br/>
        <w:tab/>
      </w:r>
      <w:r>
        <w:rPr>
          <w:rFonts w:ascii="Times New Roman"/>
          <w:sz w:val="24"/>
        </w:rPr>
        <w:t>C)    there can be a net gain to society by allocating either more or less resources to producing X.</w:t>
      </w:r>
      <w:r>
        <w:rPr>
          <w:rFonts w:ascii="Times New Roman"/>
          <w:sz w:val="24"/>
        </w:rPr>
        <w:br/>
        <w:tab/>
      </w:r>
      <w:r>
        <w:rPr>
          <w:rFonts w:ascii="Times New Roman"/>
          <w:sz w:val="24"/>
        </w:rPr>
        <w:t>D)    resources are overallocated to the production of X.</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302)</w:t>
        <w:tab/>
      </w:r>
      <w:r>
        <w:rPr>
          <w:rFonts w:ascii="Times New Roman"/>
          <w:sz w:val="24"/>
        </w:rPr>
        <w:t/>
      </w:r>
      <w:r>
        <w:rPr>
          <w:rFonts w:ascii="Times New Roman"/>
          <w:sz w:val="24"/>
        </w:rPr>
        <w:drawing>
          <wp:inline distT="0" distB="0" distL="0" distR="0">
            <wp:extent cx="3248025" cy="2924175"/>
            <wp:effectExtent l="0" t="0" r="0" b="0"/>
            <wp:docPr id="1" name="ch_01_161to164.png" descr="ch_01_161to164.png"/>
            <wp:cNvGraphicFramePr>
              <a:graphicFrameLocks noChangeAspect="true"/>
            </wp:cNvGraphicFramePr>
            <a:graphic>
              <a:graphicData uri="http://schemas.openxmlformats.org/drawingml/2006/picture">
                <pic:pic>
                  <pic:nvPicPr>
                    <pic:cNvPr id="2" name="ch_01_161to164.png"/>
                    <pic:cNvPicPr/>
                  </pic:nvPicPr>
                  <pic:blipFill>
                    <a:blip r:embed="rId33"/>
                    <a:stretch>
                      <a:fillRect/>
                    </a:stretch>
                  </pic:blipFill>
                  <pic:spPr>
                    <a:xfrm>
                      <a:off x="0" y="0"/>
                      <a:ext cx="3248025" cy="2924175"/>
                    </a:xfrm>
                    <a:prstGeom prst="rect">
                      <a:avLst/>
                    </a:prstGeom>
                  </pic:spPr>
                </pic:pic>
              </a:graphicData>
            </a:graphic>
          </wp:inline>
        </w:drawing>
      </w:r>
      <w:r>
        <w:rPr>
          <w:rFonts w:ascii="Times New Roman"/>
          <w:b w:val="false"/>
          <w:i w:val="false"/>
          <w:color w:val="000000"/>
          <w:sz w:val="24"/>
        </w:rPr>
        <w:t>Refer to the diagram for athletic shoes. The optimal output of shoes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Q</w:t>
      </w:r>
      <w:r>
        <w:rPr>
          <w:rFonts w:ascii="Times New Roman"/>
          <w:b w:val="false"/>
          <w:i w:val="false"/>
          <w:color w:val="000000"/>
          <w:sz w:val="24"/>
        </w:rPr>
        <w:t xml:space="preserve">   </w:t>
      </w:r>
      <w:r>
        <w:rPr>
          <w:rFonts w:ascii="Times New Roman"/>
          <w:b w:val="false"/>
          <w:i w:val="false"/>
          <w:color w:val="000000"/>
          <w:sz w:val="24"/>
          <w:vertAlign w:val="subscript"/>
        </w:rPr>
        <w:t>1</w:t>
      </w:r>
      <w:r>
        <w:rPr>
          <w:rFonts w:ascii="Times New Roman"/>
          <w:b w:val="false"/>
          <w:i w:val="false"/>
          <w:color w:val="000000"/>
          <w:sz w:val="24"/>
        </w:rPr>
        <w: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Q</w:t>
      </w:r>
      <w:r>
        <w:rPr>
          <w:rFonts w:ascii="Times New Roman"/>
          <w:b w:val="false"/>
          <w:i w:val="false"/>
          <w:color w:val="000000"/>
          <w:sz w:val="24"/>
        </w:rPr>
        <w:t xml:space="preserve">   </w:t>
      </w:r>
      <w:r>
        <w:rPr>
          <w:rFonts w:ascii="Times New Roman"/>
          <w:b w:val="false"/>
          <w:i w:val="false"/>
          <w:color w:val="000000"/>
          <w:sz w:val="24"/>
          <w:vertAlign w:val="subscript"/>
        </w:rPr>
        <w:t>2</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Q</w:t>
      </w:r>
      <w:r>
        <w:rPr>
          <w:rFonts w:ascii="Times New Roman"/>
          <w:b w:val="false"/>
          <w:i w:val="false"/>
          <w:color w:val="000000"/>
          <w:sz w:val="24"/>
        </w:rPr>
        <w:t xml:space="preserve">   </w:t>
      </w:r>
      <w:r>
        <w:rPr>
          <w:rFonts w:ascii="Times New Roman"/>
          <w:b w:val="false"/>
          <w:i w:val="false"/>
          <w:color w:val="000000"/>
          <w:sz w:val="24"/>
          <w:vertAlign w:val="subscript"/>
        </w:rPr>
        <w:t>3</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greater than    </w:t>
      </w:r>
      <w:r>
        <w:rPr>
          <w:rFonts w:ascii="Times New Roman"/>
          <w:b w:val="false"/>
          <w:i/>
          <w:color w:val="000000"/>
          <w:sz w:val="24"/>
        </w:rPr>
        <w:t>Q</w:t>
      </w:r>
      <w:r>
        <w:rPr>
          <w:rFonts w:ascii="Times New Roman"/>
          <w:b w:val="false"/>
          <w:i w:val="false"/>
          <w:color w:val="000000"/>
          <w:sz w:val="24"/>
        </w:rPr>
        <w:t xml:space="preserve">   </w:t>
      </w:r>
      <w:r>
        <w:rPr>
          <w:rFonts w:ascii="Times New Roman"/>
          <w:b w:val="false"/>
          <w:i w:val="false"/>
          <w:color w:val="000000"/>
          <w:sz w:val="24"/>
          <w:vertAlign w:val="subscript"/>
        </w:rPr>
        <w:t>3</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303)</w:t>
        <w:tab/>
      </w:r>
      <w:r>
        <w:rPr>
          <w:rFonts w:ascii="Times New Roman"/>
          <w:sz w:val="24"/>
        </w:rPr>
        <w:t/>
      </w:r>
      <w:r>
        <w:rPr>
          <w:rFonts w:ascii="Times New Roman"/>
          <w:sz w:val="24"/>
        </w:rPr>
        <w:drawing>
          <wp:inline distT="0" distB="0" distL="0" distR="0">
            <wp:extent cx="3248025" cy="2924175"/>
            <wp:effectExtent l="0" t="0" r="0" b="0"/>
            <wp:docPr id="1" name="ch_01_161to164.png" descr="ch_01_161to164.png"/>
            <wp:cNvGraphicFramePr>
              <a:graphicFrameLocks noChangeAspect="true"/>
            </wp:cNvGraphicFramePr>
            <a:graphic>
              <a:graphicData uri="http://schemas.openxmlformats.org/drawingml/2006/picture">
                <pic:pic>
                  <pic:nvPicPr>
                    <pic:cNvPr id="2" name="ch_01_161to164.png"/>
                    <pic:cNvPicPr/>
                  </pic:nvPicPr>
                  <pic:blipFill>
                    <a:blip r:embed="rId34"/>
                    <a:stretch>
                      <a:fillRect/>
                    </a:stretch>
                  </pic:blipFill>
                  <pic:spPr>
                    <a:xfrm>
                      <a:off x="0" y="0"/>
                      <a:ext cx="3248025" cy="2924175"/>
                    </a:xfrm>
                    <a:prstGeom prst="rect">
                      <a:avLst/>
                    </a:prstGeom>
                  </pic:spPr>
                </pic:pic>
              </a:graphicData>
            </a:graphic>
          </wp:inline>
        </w:drawing>
      </w:r>
      <w:r>
        <w:rPr>
          <w:rFonts w:ascii="Times New Roman"/>
          <w:b w:val="false"/>
          <w:i w:val="false"/>
          <w:color w:val="000000"/>
          <w:sz w:val="24"/>
        </w:rPr>
        <w:t xml:space="preserve">Refer to the diagram for athletic shoes. If the current output of shoes is </w:t>
      </w:r>
      <w:r>
        <w:rPr>
          <w:rFonts w:ascii="Times New Roman"/>
          <w:b w:val="false"/>
          <w:i/>
          <w:color w:val="000000"/>
          <w:sz w:val="24"/>
        </w:rPr>
        <w:t>Q</w:t>
      </w:r>
      <w:r>
        <w:rPr>
          <w:rFonts w:ascii="Times New Roman"/>
          <w:b w:val="false"/>
          <w:i w:val="false"/>
          <w:color w:val="000000"/>
          <w:sz w:val="24"/>
          <w:vertAlign w:val="subscript"/>
        </w:rPr>
        <w:t>1</w:t>
      </w:r>
      <w:r>
        <w:rPr>
          <w:rFonts w:ascii="Times New Roman"/>
          <w:b w:val="false"/>
          <w:i w:val="false"/>
          <w:color w:val="000000"/>
          <w:sz w:val="24"/>
        </w:rPr>
        <w:t>, then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society would consider additional units of shoes to be more valuable than alternative uses of those resources.</w:t>
      </w:r>
      <w:r>
        <w:rPr>
          <w:rFonts w:ascii="Times New Roman"/>
          <w:sz w:val="24"/>
        </w:rPr>
        <w:tab/>
        <w:br/>
        <w:tab/>
      </w:r>
      <w:r>
        <w:rPr>
          <w:rFonts w:ascii="Times New Roman"/>
          <w:sz w:val="24"/>
        </w:rPr>
        <w:t>B)    society would consider additional units of shoes to be less valuable than alternative uses of those resources.</w:t>
      </w:r>
      <w:r>
        <w:rPr>
          <w:rFonts w:ascii="Times New Roman"/>
          <w:sz w:val="24"/>
        </w:rPr>
        <w:br/>
        <w:tab/>
      </w:r>
      <w:r>
        <w:rPr>
          <w:rFonts w:ascii="Times New Roman"/>
          <w:sz w:val="24"/>
        </w:rPr>
        <w:t>C)    society would experience a net loss by producing more shoes.</w:t>
      </w:r>
      <w:r>
        <w:rPr>
          <w:rFonts w:ascii="Times New Roman"/>
          <w:sz w:val="24"/>
        </w:rPr>
        <w:br/>
        <w:tab/>
      </w:r>
      <w:r>
        <w:rPr>
          <w:rFonts w:ascii="Times New Roman"/>
          <w:sz w:val="24"/>
        </w:rPr>
        <w:t>D)    resources are being allocated efficiently to the production of shoes.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304)</w:t>
        <w:tab/>
      </w:r>
      <w:r>
        <w:rPr>
          <w:rFonts w:ascii="Times New Roman"/>
          <w:sz w:val="24"/>
        </w:rPr>
        <w:t/>
      </w:r>
      <w:r>
        <w:rPr>
          <w:rFonts w:ascii="Times New Roman"/>
          <w:sz w:val="24"/>
        </w:rPr>
        <w:drawing>
          <wp:inline distT="0" distB="0" distL="0" distR="0">
            <wp:extent cx="3248025" cy="2924175"/>
            <wp:effectExtent l="0" t="0" r="0" b="0"/>
            <wp:docPr id="1" name="ch_01_161to164.png" descr="ch_01_161to164.png"/>
            <wp:cNvGraphicFramePr>
              <a:graphicFrameLocks noChangeAspect="true"/>
            </wp:cNvGraphicFramePr>
            <a:graphic>
              <a:graphicData uri="http://schemas.openxmlformats.org/drawingml/2006/picture">
                <pic:pic>
                  <pic:nvPicPr>
                    <pic:cNvPr id="2" name="ch_01_161to164.png"/>
                    <pic:cNvPicPr/>
                  </pic:nvPicPr>
                  <pic:blipFill>
                    <a:blip r:embed="rId35"/>
                    <a:stretch>
                      <a:fillRect/>
                    </a:stretch>
                  </pic:blipFill>
                  <pic:spPr>
                    <a:xfrm>
                      <a:off x="0" y="0"/>
                      <a:ext cx="3248025" cy="2924175"/>
                    </a:xfrm>
                    <a:prstGeom prst="rect">
                      <a:avLst/>
                    </a:prstGeom>
                  </pic:spPr>
                </pic:pic>
              </a:graphicData>
            </a:graphic>
          </wp:inline>
        </w:drawing>
      </w:r>
      <w:r>
        <w:rPr>
          <w:rFonts w:ascii="Times New Roman"/>
          <w:b w:val="false"/>
          <w:i w:val="false"/>
          <w:color w:val="000000"/>
          <w:sz w:val="24"/>
        </w:rPr>
        <w:t xml:space="preserve">Refer to the diagram for athletic shoes. If the current output of shoes is </w:t>
      </w:r>
      <w:r>
        <w:rPr>
          <w:rFonts w:ascii="Times New Roman"/>
          <w:b w:val="false"/>
          <w:i/>
          <w:color w:val="000000"/>
          <w:sz w:val="24"/>
        </w:rPr>
        <w:t>Q</w:t>
      </w:r>
      <w:r>
        <w:rPr>
          <w:rFonts w:ascii="Times New Roman"/>
          <w:b w:val="false"/>
          <w:i w:val="false"/>
          <w:color w:val="000000"/>
          <w:sz w:val="24"/>
          <w:vertAlign w:val="subscript"/>
        </w:rPr>
        <w:t>3</w:t>
      </w:r>
      <w:r>
        <w:rPr>
          <w:rFonts w:ascii="Times New Roman"/>
          <w:b w:val="false"/>
          <w:i w:val="false"/>
          <w:color w:val="000000"/>
          <w:sz w:val="24"/>
        </w:rPr>
        <w:t>, then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resources are being allocated efficiently to the production of shoes.</w:t>
      </w:r>
      <w:r>
        <w:rPr>
          <w:rFonts w:ascii="Times New Roman"/>
          <w:sz w:val="24"/>
        </w:rPr>
        <w:tab/>
        <w:br/>
        <w:tab/>
      </w:r>
      <w:r>
        <w:rPr>
          <w:rFonts w:ascii="Times New Roman"/>
          <w:sz w:val="24"/>
        </w:rPr>
        <w:t>B)    society would consider additional units of shoes to be more valuable than alternative products.</w:t>
      </w:r>
      <w:r>
        <w:rPr>
          <w:rFonts w:ascii="Times New Roman"/>
          <w:sz w:val="24"/>
        </w:rPr>
        <w:br/>
        <w:tab/>
      </w:r>
      <w:r>
        <w:rPr>
          <w:rFonts w:ascii="Times New Roman"/>
          <w:sz w:val="24"/>
        </w:rPr>
        <w:t>C)    society would consider additional units of shoes to be less valuable than alternative products.</w:t>
      </w:r>
      <w:r>
        <w:rPr>
          <w:rFonts w:ascii="Times New Roman"/>
          <w:sz w:val="24"/>
        </w:rPr>
        <w:br/>
        <w:tab/>
      </w:r>
      <w:r>
        <w:rPr>
          <w:rFonts w:ascii="Times New Roman"/>
          <w:sz w:val="24"/>
        </w:rPr>
        <w:t>D)    society would experience a net gain by producing more shoes.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305)</w:t>
        <w:tab/>
      </w:r>
      <w:r>
        <w:rPr>
          <w:rFonts w:ascii="Times New Roman"/>
          <w:sz w:val="24"/>
        </w:rPr>
        <w:t/>
      </w:r>
      <w:r>
        <w:rPr>
          <w:rFonts w:ascii="Times New Roman"/>
          <w:sz w:val="24"/>
        </w:rPr>
        <w:drawing>
          <wp:inline distT="0" distB="0" distL="0" distR="0">
            <wp:extent cx="3248025" cy="2924175"/>
            <wp:effectExtent l="0" t="0" r="0" b="0"/>
            <wp:docPr id="1" name="ch_01_161to164.png" descr="ch_01_161to164.png"/>
            <wp:cNvGraphicFramePr>
              <a:graphicFrameLocks noChangeAspect="true"/>
            </wp:cNvGraphicFramePr>
            <a:graphic>
              <a:graphicData uri="http://schemas.openxmlformats.org/drawingml/2006/picture">
                <pic:pic>
                  <pic:nvPicPr>
                    <pic:cNvPr id="2" name="ch_01_161to164.png"/>
                    <pic:cNvPicPr/>
                  </pic:nvPicPr>
                  <pic:blipFill>
                    <a:blip r:embed="rId36"/>
                    <a:stretch>
                      <a:fillRect/>
                    </a:stretch>
                  </pic:blipFill>
                  <pic:spPr>
                    <a:xfrm>
                      <a:off x="0" y="0"/>
                      <a:ext cx="3248025" cy="2924175"/>
                    </a:xfrm>
                    <a:prstGeom prst="rect">
                      <a:avLst/>
                    </a:prstGeom>
                  </pic:spPr>
                </pic:pic>
              </a:graphicData>
            </a:graphic>
          </wp:inline>
        </w:drawing>
      </w:r>
      <w:r>
        <w:rPr>
          <w:rFonts w:ascii="Times New Roman"/>
          <w:b w:val="false"/>
          <w:i w:val="false"/>
          <w:color w:val="000000"/>
          <w:sz w:val="24"/>
        </w:rPr>
        <w:t xml:space="preserve">Refer to the diagram for athletic shoes. If the current output of shoes is </w:t>
      </w:r>
      <w:r>
        <w:rPr>
          <w:rFonts w:ascii="Times New Roman"/>
          <w:b w:val="false"/>
          <w:i/>
          <w:color w:val="000000"/>
          <w:sz w:val="24"/>
        </w:rPr>
        <w:t>Q</w:t>
      </w:r>
      <w:r>
        <w:rPr>
          <w:rFonts w:ascii="Times New Roman"/>
          <w:b w:val="false"/>
          <w:i w:val="false"/>
          <w:color w:val="000000"/>
          <w:sz w:val="24"/>
          <w:vertAlign w:val="subscript"/>
        </w:rPr>
        <w:t>3</w:t>
      </w:r>
      <w:r>
        <w:rPr>
          <w:rFonts w:ascii="Times New Roman"/>
          <w:b w:val="false"/>
          <w:i w:val="false"/>
          <w:color w:val="000000"/>
          <w:sz w:val="24"/>
        </w:rPr>
        <w:t>, then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society should produce fewer shoes to achieve the optimal allocation of resources.</w:t>
      </w:r>
      <w:r>
        <w:rPr>
          <w:rFonts w:ascii="Times New Roman"/>
          <w:sz w:val="24"/>
        </w:rPr>
        <w:tab/>
        <w:br/>
        <w:tab/>
      </w:r>
      <w:r>
        <w:rPr>
          <w:rFonts w:ascii="Times New Roman"/>
          <w:sz w:val="24"/>
        </w:rPr>
        <w:t>B)    society should produce more shoes to achieve the optimal allocation of resources.</w:t>
      </w:r>
      <w:r>
        <w:rPr>
          <w:rFonts w:ascii="Times New Roman"/>
          <w:sz w:val="24"/>
        </w:rPr>
        <w:br/>
        <w:tab/>
      </w:r>
      <w:r>
        <w:rPr>
          <w:rFonts w:ascii="Times New Roman"/>
          <w:sz w:val="24"/>
        </w:rPr>
        <w:t>C)    resources are being allocated efficiently to the production of shoes.</w:t>
      </w:r>
      <w:r>
        <w:rPr>
          <w:rFonts w:ascii="Times New Roman"/>
          <w:sz w:val="24"/>
        </w:rPr>
        <w:br/>
        <w:tab/>
      </w:r>
      <w:r>
        <w:rPr>
          <w:rFonts w:ascii="Times New Roman"/>
          <w:sz w:val="24"/>
        </w:rPr>
        <w:t>D)    shoes are more valuable to society than alternative products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306)</w:t>
        <w:tab/>
      </w:r>
      <w:r>
        <w:rPr>
          <w:rFonts w:ascii="Times New Roman"/>
          <w:sz w:val="24"/>
        </w:rPr>
        <w:t>Suppose that a fully employed economy produces only two goods, hamburgers and flat-panel TVs. If the economy is currently producing more than the optimal quantity of hamburgers, then to attain the optimal allocation of resources, it should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produce more hamburgers and fewer TVs.</w:t>
      </w:r>
      <w:r>
        <w:rPr>
          <w:rFonts w:ascii="Times New Roman"/>
          <w:sz w:val="24"/>
        </w:rPr>
        <w:tab/>
        <w:br/>
        <w:tab/>
      </w:r>
      <w:r>
        <w:rPr>
          <w:rFonts w:ascii="Times New Roman"/>
          <w:sz w:val="24"/>
        </w:rPr>
        <w:t>B)    produce more TVs and fewer hamburgers.</w:t>
      </w:r>
      <w:r>
        <w:rPr>
          <w:rFonts w:ascii="Times New Roman"/>
          <w:sz w:val="24"/>
        </w:rPr>
        <w:br/>
        <w:tab/>
      </w:r>
      <w:r>
        <w:rPr>
          <w:rFonts w:ascii="Times New Roman"/>
          <w:sz w:val="24"/>
        </w:rPr>
        <w:t>C)    produce more of both goods.</w:t>
      </w:r>
      <w:r>
        <w:rPr>
          <w:rFonts w:ascii="Times New Roman"/>
          <w:sz w:val="24"/>
        </w:rPr>
        <w:br/>
        <w:tab/>
      </w:r>
      <w:r>
        <w:rPr>
          <w:rFonts w:ascii="Times New Roman"/>
          <w:sz w:val="24"/>
        </w:rPr>
        <w:t>D)    produce fewer of both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307)</w:t>
        <w:tab/>
      </w:r>
      <w:r>
        <w:rPr>
          <w:rFonts w:ascii="Times New Roman"/>
          <w:sz w:val="24"/>
        </w:rPr>
        <w:t>Suppose that an economy is producing on its production possibilities curve but is not producing quantities of each good where the marginal benefit equals the marginal cost for each good. This economy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should not change its production, because it cannot improve its allocation by shifting resources.</w:t>
      </w:r>
      <w:r>
        <w:rPr>
          <w:rFonts w:ascii="Times New Roman"/>
          <w:sz w:val="24"/>
        </w:rPr>
        <w:tab/>
        <w:br/>
        <w:tab/>
      </w:r>
      <w:r>
        <w:rPr>
          <w:rFonts w:ascii="Times New Roman"/>
          <w:sz w:val="24"/>
        </w:rPr>
        <w:t>B)    can improve its allocation by lowering the unemployment rate.</w:t>
      </w:r>
      <w:r>
        <w:rPr>
          <w:rFonts w:ascii="Times New Roman"/>
          <w:sz w:val="24"/>
        </w:rPr>
        <w:br/>
        <w:tab/>
      </w:r>
      <w:r>
        <w:rPr>
          <w:rFonts w:ascii="Times New Roman"/>
          <w:sz w:val="24"/>
        </w:rPr>
        <w:t>C)    can improve its allocation by producing more of one good and less of the other.</w:t>
      </w:r>
      <w:r>
        <w:rPr>
          <w:rFonts w:ascii="Times New Roman"/>
          <w:sz w:val="24"/>
        </w:rPr>
        <w:br/>
        <w:tab/>
      </w:r>
      <w:r>
        <w:rPr>
          <w:rFonts w:ascii="Times New Roman"/>
          <w:sz w:val="24"/>
        </w:rPr>
        <w:t>D)    can improve its allocation by producing more of both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308)</w:t>
        <w:tab/>
      </w:r>
      <w:r>
        <w:rPr>
          <w:rFonts w:ascii="Times New Roman"/>
          <w:sz w:val="24"/>
        </w:rPr>
        <w:t>The optimal allocation of resources is found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where MB = MC.</w:t>
      </w:r>
      <w:r>
        <w:rPr>
          <w:rFonts w:ascii="Times New Roman"/>
          <w:sz w:val="24"/>
        </w:rPr>
        <w:tab/>
        <w:br/>
        <w:tab/>
      </w:r>
      <w:r>
        <w:rPr>
          <w:rFonts w:ascii="Times New Roman"/>
          <w:sz w:val="24"/>
        </w:rPr>
        <w:t>B)    at every point along a production possibilities curve.</w:t>
      </w:r>
      <w:r>
        <w:rPr>
          <w:rFonts w:ascii="Times New Roman"/>
          <w:sz w:val="24"/>
        </w:rPr>
        <w:br/>
        <w:tab/>
      </w:r>
      <w:r>
        <w:rPr>
          <w:rFonts w:ascii="Times New Roman"/>
          <w:sz w:val="24"/>
        </w:rPr>
        <w:t>C)    where the marginal benefit is at its greatest.</w:t>
      </w:r>
      <w:r>
        <w:rPr>
          <w:rFonts w:ascii="Times New Roman"/>
          <w:sz w:val="24"/>
        </w:rPr>
        <w:br/>
        <w:tab/>
      </w:r>
      <w:r>
        <w:rPr>
          <w:rFonts w:ascii="Times New Roman"/>
          <w:sz w:val="24"/>
        </w:rPr>
        <w:t>D)    where the marginal cost is at its lowest.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309)</w:t>
        <w:tab/>
      </w:r>
      <w:r>
        <w:rPr>
          <w:rFonts w:ascii="Times New Roman"/>
          <w:sz w:val="24"/>
        </w:rPr>
        <w:t>Which of the following is one of the simplifying assumptions made in constructing a production possibilities curve?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state of technology is constantly changing.</w:t>
      </w:r>
      <w:r>
        <w:rPr>
          <w:rFonts w:ascii="Times New Roman"/>
          <w:sz w:val="24"/>
        </w:rPr>
        <w:tab/>
        <w:br/>
        <w:tab/>
      </w:r>
      <w:r>
        <w:rPr>
          <w:rFonts w:ascii="Times New Roman"/>
          <w:sz w:val="24"/>
        </w:rPr>
        <w:t>B)    A wide variety of products are produced.</w:t>
      </w:r>
      <w:r>
        <w:rPr>
          <w:rFonts w:ascii="Times New Roman"/>
          <w:sz w:val="24"/>
        </w:rPr>
        <w:br/>
        <w:tab/>
      </w:r>
      <w:r>
        <w:rPr>
          <w:rFonts w:ascii="Times New Roman"/>
          <w:sz w:val="24"/>
        </w:rPr>
        <w:t>C)    Resources are fully employed and are used in least-cost methods of production.</w:t>
      </w:r>
      <w:r>
        <w:rPr>
          <w:rFonts w:ascii="Times New Roman"/>
          <w:sz w:val="24"/>
        </w:rPr>
        <w:br/>
        <w:tab/>
      </w:r>
      <w:r>
        <w:rPr>
          <w:rFonts w:ascii="Times New Roman"/>
          <w:sz w:val="24"/>
        </w:rPr>
        <w:t>D)    Quantities of available resources in the economy vary as we move from one point on the curve to another.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310)</w:t>
        <w:tab/>
      </w:r>
      <w:r>
        <w:rPr>
          <w:rFonts w:ascii="Times New Roman"/>
          <w:sz w:val="24"/>
        </w:rPr>
        <w:t>The production possibilities curve is a graph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maximum amounts of labor and capital resources available for production.</w:t>
      </w:r>
      <w:r>
        <w:rPr>
          <w:rFonts w:ascii="Times New Roman"/>
          <w:sz w:val="24"/>
        </w:rPr>
        <w:tab/>
        <w:br/>
        <w:tab/>
      </w:r>
      <w:r>
        <w:rPr>
          <w:rFonts w:ascii="Times New Roman"/>
          <w:sz w:val="24"/>
        </w:rPr>
        <w:t>B)    various combinations of goods and services among which consumers are indifferent in terms of preference.</w:t>
      </w:r>
      <w:r>
        <w:rPr>
          <w:rFonts w:ascii="Times New Roman"/>
          <w:sz w:val="24"/>
        </w:rPr>
        <w:br/>
        <w:tab/>
      </w:r>
      <w:r>
        <w:rPr>
          <w:rFonts w:ascii="Times New Roman"/>
          <w:sz w:val="24"/>
        </w:rPr>
        <w:t>C)    the maximum combinations of products that can be produced with the available resources.</w:t>
      </w:r>
      <w:r>
        <w:rPr>
          <w:rFonts w:ascii="Times New Roman"/>
          <w:sz w:val="24"/>
        </w:rPr>
        <w:br/>
        <w:tab/>
      </w:r>
      <w:r>
        <w:rPr>
          <w:rFonts w:ascii="Times New Roman"/>
          <w:sz w:val="24"/>
        </w:rPr>
        <w:t>D)    the maximum amount of capital and labor that the economy can employ.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311)</w:t>
        <w:tab/>
      </w:r>
      <w:r>
        <w:rPr>
          <w:rFonts w:ascii="Times New Roman"/>
          <w:sz w:val="24"/>
        </w:rPr>
        <w:t>On a production possibilities curve, the single optimal or best combination of output for any society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at a point near the top of the curve.</w:t>
      </w:r>
      <w:r>
        <w:rPr>
          <w:rFonts w:ascii="Times New Roman"/>
          <w:sz w:val="24"/>
        </w:rPr>
        <w:tab/>
        <w:br/>
        <w:tab/>
      </w:r>
      <w:r>
        <w:rPr>
          <w:rFonts w:ascii="Times New Roman"/>
          <w:sz w:val="24"/>
        </w:rPr>
        <w:t>B)    is at the precise midpoint of the curve.</w:t>
      </w:r>
      <w:r>
        <w:rPr>
          <w:rFonts w:ascii="Times New Roman"/>
          <w:sz w:val="24"/>
        </w:rPr>
        <w:br/>
        <w:tab/>
      </w:r>
      <w:r>
        <w:rPr>
          <w:rFonts w:ascii="Times New Roman"/>
          <w:sz w:val="24"/>
        </w:rPr>
        <w:t>C)    is at a point near the bottom of the curve.</w:t>
      </w:r>
      <w:r>
        <w:rPr>
          <w:rFonts w:ascii="Times New Roman"/>
          <w:sz w:val="24"/>
        </w:rPr>
        <w:br/>
        <w:tab/>
      </w:r>
      <w:r>
        <w:rPr>
          <w:rFonts w:ascii="Times New Roman"/>
          <w:sz w:val="24"/>
        </w:rPr>
        <w:t>D)    depends upon the preferences of society.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312)</w:t>
        <w:tab/>
      </w:r>
      <w:r>
        <w:rPr>
          <w:rFonts w:ascii="Times New Roman"/>
          <w:b w:val="false"/>
          <w:i w:val="false"/>
          <w:color w:val="000000"/>
          <w:sz w:val="24"/>
        </w:rPr>
        <w:t xml:space="preserve">All of the following would affect the position and shape of a nation's production possibilities curve,   </w:t>
      </w:r>
      <w:r>
        <w:rPr>
          <w:rFonts w:ascii="Times New Roman"/>
          <w:b w:val="false"/>
          <w:i/>
          <w:color w:val="000000"/>
          <w:sz w:val="24"/>
        </w:rPr>
        <w:t>except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amount of labor available.</w:t>
      </w:r>
      <w:r>
        <w:rPr>
          <w:rFonts w:ascii="Times New Roman"/>
          <w:sz w:val="24"/>
        </w:rPr>
        <w:tab/>
        <w:br/>
        <w:tab/>
      </w:r>
      <w:r>
        <w:rPr>
          <w:rFonts w:ascii="Times New Roman"/>
          <w:sz w:val="24"/>
        </w:rPr>
        <w:t>B)    the level of unemployment.</w:t>
      </w:r>
      <w:r>
        <w:rPr>
          <w:rFonts w:ascii="Times New Roman"/>
          <w:sz w:val="24"/>
        </w:rPr>
        <w:br/>
        <w:tab/>
      </w:r>
      <w:r>
        <w:rPr>
          <w:rFonts w:ascii="Times New Roman"/>
          <w:sz w:val="24"/>
        </w:rPr>
        <w:t>C)    the amount of the capital resources.</w:t>
      </w:r>
      <w:r>
        <w:rPr>
          <w:rFonts w:ascii="Times New Roman"/>
          <w:sz w:val="24"/>
        </w:rPr>
        <w:br/>
        <w:tab/>
      </w:r>
      <w:r>
        <w:rPr>
          <w:rFonts w:ascii="Times New Roman"/>
          <w:sz w:val="24"/>
        </w:rPr>
        <w:t>D)    the rate of technological progress.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313)</w:t>
        <w:tab/>
      </w:r>
      <w:r>
        <w:rPr>
          <w:rFonts w:ascii="Times New Roman"/>
          <w:sz w:val="24"/>
        </w:rPr>
        <w:t>If a nation produces more consumer goods and less capital goods, then the nation will have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more consumption now, but less consumption later.</w:t>
      </w:r>
      <w:r>
        <w:rPr>
          <w:rFonts w:ascii="Times New Roman"/>
          <w:sz w:val="24"/>
        </w:rPr>
        <w:tab/>
        <w:br/>
        <w:tab/>
      </w:r>
      <w:r>
        <w:rPr>
          <w:rFonts w:ascii="Times New Roman"/>
          <w:sz w:val="24"/>
        </w:rPr>
        <w:t>B)    less consumption now, but more consumption later.</w:t>
      </w:r>
      <w:r>
        <w:rPr>
          <w:rFonts w:ascii="Times New Roman"/>
          <w:sz w:val="24"/>
        </w:rPr>
        <w:br/>
        <w:tab/>
      </w:r>
      <w:r>
        <w:rPr>
          <w:rFonts w:ascii="Times New Roman"/>
          <w:sz w:val="24"/>
        </w:rPr>
        <w:t>C)    more consumption now, with no effect on consumption later.</w:t>
      </w:r>
      <w:r>
        <w:rPr>
          <w:rFonts w:ascii="Times New Roman"/>
          <w:sz w:val="24"/>
        </w:rPr>
        <w:br/>
        <w:tab/>
      </w:r>
      <w:r>
        <w:rPr>
          <w:rFonts w:ascii="Times New Roman"/>
          <w:sz w:val="24"/>
        </w:rPr>
        <w:t>D)    less consumption later, with no effect on consumption now.</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314)</w:t>
        <w:tab/>
      </w:r>
      <w:r>
        <w:rPr>
          <w:rFonts w:ascii="Times New Roman"/>
          <w:b w:val="false"/>
          <w:i w:val="false"/>
          <w:color w:val="000000"/>
          <w:sz w:val="24"/>
        </w:rPr>
        <w:t>A nation can produce two products: steel and wheat.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34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59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Steel</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0</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2</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3</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4</w:t>
            </w:r>
          </w:p>
        </w:tc>
        <w:tc>
          <w:tcPr>
            <w:tcW w:w="134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59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Wheat</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100</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90</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75</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55</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30</w:t>
            </w:r>
          </w:p>
        </w:tc>
        <w:tc>
          <w:tcPr>
            <w:tcW w:w="134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If the nation uses all of its resources to produce only wheat, then its production combination will be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w:t>
      </w:r>
      <w:r>
        <w:rPr>
          <w:rFonts w:ascii="Times New Roman"/>
          <w:sz w:val="24"/>
        </w:rPr>
        <w:tab/>
        <w:br/>
        <w:tab/>
      </w:r>
      <w:r>
        <w:rPr>
          <w:rFonts w:ascii="Times New Roman"/>
          <w:sz w:val="24"/>
        </w:rPr>
        <w:t>B)    B.</w:t>
      </w:r>
      <w:r>
        <w:rPr>
          <w:rFonts w:ascii="Times New Roman"/>
          <w:sz w:val="24"/>
        </w:rPr>
        <w:br/>
        <w:tab/>
      </w:r>
      <w:r>
        <w:rPr>
          <w:rFonts w:ascii="Times New Roman"/>
          <w:sz w:val="24"/>
        </w:rPr>
        <w:t>C)    E.</w:t>
      </w:r>
      <w:r>
        <w:rPr>
          <w:rFonts w:ascii="Times New Roman"/>
          <w:sz w:val="24"/>
        </w:rPr>
        <w:br/>
        <w:tab/>
      </w:r>
      <w:r>
        <w:rPr>
          <w:rFonts w:ascii="Times New Roman"/>
          <w:sz w:val="24"/>
        </w:rPr>
        <w:t>D)    F.</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315)</w:t>
        <w:tab/>
      </w:r>
      <w:r>
        <w:rPr>
          <w:rFonts w:ascii="Times New Roman"/>
          <w:b w:val="false"/>
          <w:i w:val="false"/>
          <w:color w:val="000000"/>
          <w:sz w:val="24"/>
        </w:rPr>
        <w:t>A nation can produce two products: steel and wheat.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34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59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Steel</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0</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2</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3</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4</w:t>
            </w:r>
          </w:p>
        </w:tc>
        <w:tc>
          <w:tcPr>
            <w:tcW w:w="134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59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Wheat</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100</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90</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75</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55</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30</w:t>
            </w:r>
          </w:p>
        </w:tc>
        <w:tc>
          <w:tcPr>
            <w:tcW w:w="134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Which of the following output-combinations is unattainable?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 steel and 80 wheat</w:t>
      </w:r>
      <w:r>
        <w:rPr>
          <w:rFonts w:ascii="Times New Roman"/>
          <w:sz w:val="24"/>
        </w:rPr>
        <w:tab/>
        <w:br/>
        <w:tab/>
      </w:r>
      <w:r>
        <w:rPr>
          <w:rFonts w:ascii="Times New Roman"/>
          <w:sz w:val="24"/>
        </w:rPr>
        <w:t>B)    4 steel and 55 wheat</w:t>
      </w:r>
      <w:r>
        <w:rPr>
          <w:rFonts w:ascii="Times New Roman"/>
          <w:sz w:val="24"/>
        </w:rPr>
        <w:br/>
        <w:tab/>
      </w:r>
      <w:r>
        <w:rPr>
          <w:rFonts w:ascii="Times New Roman"/>
          <w:sz w:val="24"/>
        </w:rPr>
        <w:t>C)    30 wheat and 3 steel</w:t>
      </w:r>
      <w:r>
        <w:rPr>
          <w:rFonts w:ascii="Times New Roman"/>
          <w:sz w:val="24"/>
        </w:rPr>
        <w:br/>
        <w:tab/>
      </w:r>
      <w:r>
        <w:rPr>
          <w:rFonts w:ascii="Times New Roman"/>
          <w:sz w:val="24"/>
        </w:rPr>
        <w:t>D)    95 wheat and 0 steel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316)</w:t>
        <w:tab/>
      </w:r>
      <w:r>
        <w:rPr>
          <w:rFonts w:ascii="Times New Roman"/>
          <w:b w:val="false"/>
          <w:i w:val="false"/>
          <w:color w:val="000000"/>
          <w:sz w:val="24"/>
        </w:rPr>
        <w:t>A nation can produce two products: steel and wheat.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59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34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59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Steel</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0</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2</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3</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4</w:t>
            </w:r>
          </w:p>
        </w:tc>
        <w:tc>
          <w:tcPr>
            <w:tcW w:w="134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598"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Wheat</w:t>
            </w:r>
          </w:p>
        </w:tc>
        <w:tc>
          <w:tcPr>
            <w:tcW w:w="1414"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100</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90</w:t>
            </w:r>
          </w:p>
        </w:tc>
        <w:tc>
          <w:tcPr>
            <w:tcW w:w="1401"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75</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55</w:t>
            </w:r>
          </w:p>
        </w:tc>
        <w:tc>
          <w:tcPr>
            <w:tcW w:w="140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30</w:t>
            </w:r>
          </w:p>
        </w:tc>
        <w:tc>
          <w:tcPr>
            <w:tcW w:w="134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A change from combination C to B means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 unit of steel is given up to get 75 units of wheat.</w:t>
      </w:r>
      <w:r>
        <w:rPr>
          <w:rFonts w:ascii="Times New Roman"/>
          <w:sz w:val="24"/>
        </w:rPr>
        <w:tab/>
        <w:br/>
        <w:tab/>
      </w:r>
      <w:r>
        <w:rPr>
          <w:rFonts w:ascii="Times New Roman"/>
          <w:sz w:val="24"/>
        </w:rPr>
        <w:t>B)    2 units of steel are given up to get 75 units of wheat.</w:t>
      </w:r>
      <w:r>
        <w:rPr>
          <w:rFonts w:ascii="Times New Roman"/>
          <w:sz w:val="24"/>
        </w:rPr>
        <w:br/>
        <w:tab/>
      </w:r>
      <w:r>
        <w:rPr>
          <w:rFonts w:ascii="Times New Roman"/>
          <w:sz w:val="24"/>
        </w:rPr>
        <w:t>C)    1 unit of steel is given up to get 15 more units of wheat.</w:t>
      </w:r>
      <w:r>
        <w:rPr>
          <w:rFonts w:ascii="Times New Roman"/>
          <w:sz w:val="24"/>
        </w:rPr>
        <w:br/>
        <w:tab/>
      </w:r>
      <w:r>
        <w:rPr>
          <w:rFonts w:ascii="Times New Roman"/>
          <w:sz w:val="24"/>
        </w:rPr>
        <w:t>D)    2 units of steel are given up to get 15 more units of wheat.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317)</w:t>
        <w:tab/>
      </w:r>
      <w:r>
        <w:rPr>
          <w:rFonts w:ascii="Times New Roman"/>
          <w:b w:val="false"/>
          <w:i w:val="false"/>
          <w:color w:val="000000"/>
          <w:sz w:val="24"/>
        </w:rPr>
        <w:t>A nation can produce two products: steel and wheat.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4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3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40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33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414"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Steel</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0</w:t>
            </w:r>
          </w:p>
        </w:tc>
        <w:tc>
          <w:tcPr>
            <w:tcW w:w="1399"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w:t>
            </w:r>
          </w:p>
        </w:tc>
        <w:tc>
          <w:tcPr>
            <w:tcW w:w="1399"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2</w:t>
            </w:r>
          </w:p>
        </w:tc>
        <w:tc>
          <w:tcPr>
            <w:tcW w:w="1399"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3</w:t>
            </w:r>
          </w:p>
        </w:tc>
        <w:tc>
          <w:tcPr>
            <w:tcW w:w="1400"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4</w:t>
            </w:r>
          </w:p>
        </w:tc>
        <w:tc>
          <w:tcPr>
            <w:tcW w:w="133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414"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Wheat</w:t>
            </w:r>
          </w:p>
        </w:tc>
        <w:tc>
          <w:tcPr>
            <w:tcW w:w="1412"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100</w:t>
            </w:r>
          </w:p>
        </w:tc>
        <w:tc>
          <w:tcPr>
            <w:tcW w:w="1399"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90</w:t>
            </w:r>
          </w:p>
        </w:tc>
        <w:tc>
          <w:tcPr>
            <w:tcW w:w="1399"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75</w:t>
            </w:r>
          </w:p>
        </w:tc>
        <w:tc>
          <w:tcPr>
            <w:tcW w:w="1399"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55</w:t>
            </w:r>
          </w:p>
        </w:tc>
        <w:tc>
          <w:tcPr>
            <w:tcW w:w="1400" w:type="dxa"/>
            <w:tcBorders>
              <w:top w:val="outset" w:color="000000" w:sz="8"/>
              <w:left w:val="outset" w:color="000000" w:sz="8"/>
              <w:bottom w:val="outset" w:color="000000" w:sz="8"/>
              <w:right w:val="outset" w:color="000000" w:sz="8"/>
            </w:tcBorders>
            <w:tcMar>
              <w:top w:w="15" w:type="dxa"/>
              <w:left w:w="15" w:type="dxa"/>
              <w:bottom w:w="15" w:type="dxa"/>
              <w:right w:w="450" w:type="dxa"/>
            </w:tcMar>
            <w:vAlign w:val="top"/>
          </w:tcPr>
          <w:p>
            <w:pPr>
              <w:spacing w:after="0"/>
              <w:ind w:left="0"/>
              <w:jc w:val="right"/>
            </w:pPr>
            <w:r>
              <w:rPr>
                <w:rFonts w:ascii="Courier New" w:hAnsi="Courier New"/>
                <w:b w:val="false"/>
                <w:i w:val="false"/>
                <w:color w:val="000000"/>
                <w:sz w:val="22"/>
              </w:rPr>
              <w:t>30</w:t>
            </w:r>
          </w:p>
        </w:tc>
        <w:tc>
          <w:tcPr>
            <w:tcW w:w="133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In moving stepwise from possibility A to B to C … to F, the marginal opportunity cost of a unit of steel in terms of wheat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increases.</w:t>
      </w:r>
      <w:r>
        <w:rPr>
          <w:rFonts w:ascii="Times New Roman"/>
          <w:sz w:val="24"/>
        </w:rPr>
        <w:tab/>
        <w:br/>
        <w:tab/>
      </w:r>
      <w:r>
        <w:rPr>
          <w:rFonts w:ascii="Times New Roman"/>
          <w:sz w:val="24"/>
        </w:rPr>
        <w:t>B)    decreases.</w:t>
      </w:r>
      <w:r>
        <w:rPr>
          <w:rFonts w:ascii="Times New Roman"/>
          <w:sz w:val="24"/>
        </w:rPr>
        <w:br/>
        <w:tab/>
      </w:r>
      <w:r>
        <w:rPr>
          <w:rFonts w:ascii="Times New Roman"/>
          <w:sz w:val="24"/>
        </w:rPr>
        <w:t>C)    remains constant.</w:t>
      </w:r>
      <w:r>
        <w:rPr>
          <w:rFonts w:ascii="Times New Roman"/>
          <w:sz w:val="24"/>
        </w:rPr>
        <w:br/>
        <w:tab/>
      </w:r>
      <w:r>
        <w:rPr>
          <w:rFonts w:ascii="Times New Roman"/>
          <w:sz w:val="24"/>
        </w:rPr>
        <w:t>D)    increases at first, then decreases.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318)</w:t>
        <w:tab/>
      </w:r>
      <w:r>
        <w:rPr>
          <w:rFonts w:ascii="Times New Roman"/>
          <w:b w:val="false"/>
          <w:i w:val="false"/>
          <w:color w:val="000000"/>
          <w:sz w:val="24"/>
        </w:rPr>
        <w:t>A nation can produce two products: tanks and autos.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4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37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4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Tanks</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137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4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Autos</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1,000</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950</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850</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650</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350</w:t>
            </w:r>
          </w:p>
        </w:tc>
        <w:tc>
          <w:tcPr>
            <w:tcW w:w="137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According to the production possibilities schedule, a combination of 4 tanks and 650 autos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attainable and involves an efficient use of society's resources.</w:t>
      </w:r>
      <w:r>
        <w:rPr>
          <w:rFonts w:ascii="Times New Roman"/>
          <w:sz w:val="24"/>
        </w:rPr>
      </w:r>
      <w:r>
        <w:rPr>
          <w:rFonts w:ascii="Times New Roman"/>
          <w:sz w:val="24"/>
        </w:rPr>
        <w:tab/>
        <w:br/>
        <w:tab/>
      </w:r>
      <w:r>
        <w:rPr>
          <w:rFonts w:ascii="Times New Roman"/>
          <w:sz w:val="24"/>
        </w:rPr>
        <w:t>B)    attainable but would not be in the best interests of a strong national defense.</w:t>
      </w:r>
      <w:r>
        <w:rPr>
          <w:rFonts w:ascii="Times New Roman"/>
          <w:sz w:val="24"/>
        </w:rPr>
        <w:br/>
        <w:tab/>
      </w:r>
      <w:r>
        <w:rPr>
          <w:rFonts w:ascii="Times New Roman"/>
          <w:sz w:val="24"/>
        </w:rPr>
        <w:t>C)    less than (or below) the maximum attainable output combination.</w:t>
      </w:r>
      <w:r>
        <w:rPr>
          <w:rFonts w:ascii="Times New Roman"/>
          <w:sz w:val="24"/>
        </w:rPr>
        <w:br/>
        <w:tab/>
      </w:r>
      <w:r>
        <w:rPr>
          <w:rFonts w:ascii="Times New Roman"/>
          <w:sz w:val="24"/>
        </w:rPr>
        <w:t>D)    not attainable because the nation does not have sufficient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319)</w:t>
        <w:tab/>
      </w:r>
      <w:r>
        <w:rPr>
          <w:rFonts w:ascii="Times New Roman"/>
          <w:b w:val="false"/>
          <w:i w:val="false"/>
          <w:color w:val="000000"/>
          <w:sz w:val="24"/>
        </w:rPr>
        <w:t>A nation can produce two products: tanks and autos.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4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37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4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Tanks</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137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4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Autos</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1,000</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950</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850</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650</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350</w:t>
            </w:r>
          </w:p>
        </w:tc>
        <w:tc>
          <w:tcPr>
            <w:tcW w:w="137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Given the production possibilities schedule above, a combination of 3 tanks and 350 autos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illustrates the trade-off between tanks and autos.</w:t>
      </w:r>
      <w:r>
        <w:rPr>
          <w:rFonts w:ascii="Times New Roman"/>
          <w:sz w:val="24"/>
        </w:rPr>
        <w:tab/>
        <w:br/>
        <w:tab/>
      </w:r>
      <w:r>
        <w:rPr>
          <w:rFonts w:ascii="Times New Roman"/>
          <w:b w:val="false"/>
          <w:i w:val="false"/>
          <w:color w:val="000000"/>
          <w:sz w:val="24"/>
        </w:rPr>
        <w:t>B)    is attainable but entails some unemployment or inefficient use of society's resources.</w:t>
      </w:r>
      <w:r>
        <w:rPr>
          <w:rFonts w:ascii="Times New Roman"/>
          <w:sz w:val="24"/>
        </w:rPr>
      </w:r>
      <w:r>
        <w:rPr>
          <w:rFonts w:ascii="Times New Roman"/>
          <w:sz w:val="24"/>
        </w:rPr>
        <w:br/>
        <w:tab/>
      </w:r>
      <w:r>
        <w:rPr>
          <w:rFonts w:ascii="Times New Roman"/>
          <w:sz w:val="24"/>
        </w:rPr>
        <w:t>C)    cannot be produced by society, given its current resources and production technology.</w:t>
      </w:r>
      <w:r>
        <w:rPr>
          <w:rFonts w:ascii="Times New Roman"/>
          <w:sz w:val="24"/>
        </w:rPr>
        <w:br/>
        <w:tab/>
      </w:r>
      <w:r>
        <w:rPr>
          <w:rFonts w:ascii="Times New Roman"/>
          <w:sz w:val="24"/>
        </w:rPr>
        <w:t>D)    is not attainable because this combination is not listed in the schedule.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320)</w:t>
        <w:tab/>
      </w:r>
      <w:r>
        <w:rPr>
          <w:rFonts w:ascii="Times New Roman"/>
          <w:b w:val="false"/>
          <w:i w:val="false"/>
          <w:color w:val="000000"/>
          <w:sz w:val="24"/>
        </w:rPr>
        <w:t>A nation can produce two products: tanks and autos. The table below is the nation's production possibilities schedule.</w:t>
      </w:r>
      <w:r>
        <w:rPr>
          <w:rFonts w:ascii="Times New Roman"/>
          <w:sz w:val="24"/>
        </w:rPr>
      </w:r>
    </w:p>
    <w:tbl>
      <w:tblPr>
        <w:tblLayout w:type="autofit"/>
      </w:tblPr>
      <w:tr>
        <w:trPr>
          <w:trHeight w:val="30" w:hRule="atLeast"/>
        </w:trPr>
        <w:tc>
          <w:tcPr>
            <w:tcW w:w="0" w:type="auto"/>
            <w:gridSpan w:val="7"/>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Production Possibilities</w:t>
            </w:r>
          </w:p>
        </w:tc>
      </w:tr>
      <w:tr>
        <w:trPr>
          <w:trHeight w:val="30" w:hRule="atLeast"/>
        </w:trPr>
        <w:tc>
          <w:tcPr>
            <w:tcW w:w="142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Product</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37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r>
      <w:tr>
        <w:trPr>
          <w:trHeight w:val="30" w:hRule="atLeast"/>
        </w:trPr>
        <w:tc>
          <w:tcPr>
            <w:tcW w:w="14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Tanks</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137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423" w:type="dxa"/>
            <w:tcBorders>
              <w:top w:val="outset" w:color="000000" w:sz="8"/>
              <w:left w:val="outset" w:color="000000" w:sz="8"/>
              <w:bottom w:val="outset" w:color="000000" w:sz="8"/>
              <w:right w:val="outset" w:color="000000" w:sz="8"/>
            </w:tcBorders>
            <w:tcMar>
              <w:top w:w="15" w:type="dxa"/>
              <w:left w:w="225" w:type="dxa"/>
              <w:bottom w:w="15" w:type="dxa"/>
              <w:right w:w="15" w:type="dxa"/>
            </w:tcMar>
            <w:vAlign w:val="top"/>
          </w:tcPr>
          <w:p>
            <w:pPr>
              <w:spacing w:after="0"/>
              <w:ind w:left="0"/>
              <w:jc w:val="left"/>
            </w:pPr>
            <w:r>
              <w:rPr>
                <w:rFonts w:ascii="Courier New" w:hAnsi="Courier New"/>
                <w:b w:val="false"/>
                <w:i w:val="false"/>
                <w:color w:val="000000"/>
                <w:sz w:val="22"/>
              </w:rPr>
              <w:t>Autos</w:t>
            </w:r>
          </w:p>
        </w:tc>
        <w:tc>
          <w:tcPr>
            <w:tcW w:w="140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1,000</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950</w:t>
            </w:r>
          </w:p>
        </w:tc>
        <w:tc>
          <w:tcPr>
            <w:tcW w:w="138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850</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650</w:t>
            </w:r>
          </w:p>
        </w:tc>
        <w:tc>
          <w:tcPr>
            <w:tcW w:w="139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350</w:t>
            </w:r>
          </w:p>
        </w:tc>
        <w:tc>
          <w:tcPr>
            <w:tcW w:w="137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If the nation produces more and more tanks, the opportunity cost of each additional tank in terms of autos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remains constant.</w:t>
      </w:r>
      <w:r>
        <w:rPr>
          <w:rFonts w:ascii="Times New Roman"/>
          <w:sz w:val="24"/>
        </w:rPr>
        <w:tab/>
        <w:br/>
        <w:tab/>
      </w:r>
      <w:r>
        <w:rPr>
          <w:rFonts w:ascii="Times New Roman"/>
          <w:sz w:val="24"/>
        </w:rPr>
        <w:t>B)    falls.</w:t>
      </w:r>
      <w:r>
        <w:rPr>
          <w:rFonts w:ascii="Times New Roman"/>
          <w:sz w:val="24"/>
        </w:rPr>
        <w:br/>
        <w:tab/>
      </w:r>
      <w:r>
        <w:rPr>
          <w:rFonts w:ascii="Times New Roman"/>
          <w:sz w:val="24"/>
        </w:rPr>
        <w:t>C)    increases.</w:t>
      </w:r>
      <w:r>
        <w:rPr>
          <w:rFonts w:ascii="Times New Roman"/>
          <w:sz w:val="24"/>
        </w:rPr>
        <w:br/>
        <w:tab/>
      </w:r>
      <w:r>
        <w:rPr>
          <w:rFonts w:ascii="Times New Roman"/>
          <w:sz w:val="24"/>
        </w:rPr>
        <w:t>D)    cannot be measured.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321)</w:t>
        <w:tab/>
      </w:r>
      <w:r>
        <w:rPr>
          <w:rFonts w:ascii="Times New Roman"/>
          <w:sz w:val="24"/>
        </w:rPr>
        <w:t>In a graph of the production possibilities curve, the two axes of the graph indicate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prices of the two products that a nation can produce.</w:t>
      </w:r>
      <w:r>
        <w:rPr>
          <w:rFonts w:ascii="Times New Roman"/>
          <w:sz w:val="24"/>
        </w:rPr>
        <w:tab/>
        <w:br/>
        <w:tab/>
      </w:r>
      <w:r>
        <w:rPr>
          <w:rFonts w:ascii="Times New Roman"/>
          <w:sz w:val="24"/>
        </w:rPr>
        <w:t>B)    maximum quantities of the two resources that a nation possesses.</w:t>
      </w:r>
      <w:r>
        <w:rPr>
          <w:rFonts w:ascii="Times New Roman"/>
          <w:sz w:val="24"/>
        </w:rPr>
        <w:br/>
        <w:tab/>
      </w:r>
      <w:r>
        <w:rPr>
          <w:rFonts w:ascii="Times New Roman"/>
          <w:sz w:val="24"/>
        </w:rPr>
        <w:t>C)    price of the products on the vertical axis, and quantities on the horizontal.</w:t>
      </w:r>
      <w:r>
        <w:rPr>
          <w:rFonts w:ascii="Times New Roman"/>
          <w:sz w:val="24"/>
        </w:rPr>
        <w:br/>
        <w:tab/>
      </w:r>
      <w:r>
        <w:rPr>
          <w:rFonts w:ascii="Times New Roman"/>
          <w:sz w:val="24"/>
        </w:rPr>
        <w:t>D)    quantities of the two products that a nation can produce.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322)</w:t>
        <w:tab/>
      </w:r>
      <w:r>
        <w:rPr>
          <w:rFonts w:ascii="Times New Roman"/>
          <w:sz w:val="24"/>
        </w:rPr>
        <w:t>A point inside the production possibilities curve is __________, while a point outside the curve is __________.</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attainable; unattainable</w:t>
      </w:r>
      <w:r>
        <w:rPr>
          <w:rFonts w:ascii="Times New Roman"/>
          <w:sz w:val="24"/>
        </w:rPr>
        <w:tab/>
        <w:br/>
        <w:tab/>
      </w:r>
      <w:r>
        <w:rPr>
          <w:rFonts w:ascii="Times New Roman"/>
          <w:sz w:val="24"/>
        </w:rPr>
        <w:t>B)    unattainable; attainable</w:t>
      </w:r>
      <w:r>
        <w:rPr>
          <w:rFonts w:ascii="Times New Roman"/>
          <w:sz w:val="24"/>
        </w:rPr>
        <w:br/>
        <w:tab/>
      </w:r>
      <w:r>
        <w:rPr>
          <w:rFonts w:ascii="Times New Roman"/>
          <w:sz w:val="24"/>
        </w:rPr>
        <w:t>C)    below the maximum possible; the maximum possible</w:t>
      </w:r>
      <w:r>
        <w:rPr>
          <w:rFonts w:ascii="Times New Roman"/>
          <w:sz w:val="24"/>
        </w:rPr>
        <w:br/>
        <w:tab/>
      </w:r>
      <w:r>
        <w:rPr>
          <w:rFonts w:ascii="Times New Roman"/>
          <w:sz w:val="24"/>
        </w:rPr>
        <w:t>D)    the maximum possible; below the maximum possible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323)</w:t>
        <w:tab/>
      </w:r>
      <w:r>
        <w:rPr>
          <w:rFonts w:ascii="Times New Roman"/>
          <w:sz w:val="24"/>
        </w:rPr>
        <w:t>A point or combination that is on the production possibilities curve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attainable, and resources are fully employed.</w:t>
      </w:r>
      <w:r>
        <w:rPr>
          <w:rFonts w:ascii="Times New Roman"/>
          <w:sz w:val="24"/>
        </w:rPr>
        <w:tab/>
        <w:br/>
        <w:tab/>
      </w:r>
      <w:r>
        <w:rPr>
          <w:rFonts w:ascii="Times New Roman"/>
          <w:sz w:val="24"/>
        </w:rPr>
        <w:t>B)    attainable, but some resources are unemployed.</w:t>
      </w:r>
      <w:r>
        <w:rPr>
          <w:rFonts w:ascii="Times New Roman"/>
          <w:sz w:val="24"/>
        </w:rPr>
        <w:br/>
        <w:tab/>
      </w:r>
      <w:r>
        <w:rPr>
          <w:rFonts w:ascii="Times New Roman"/>
          <w:sz w:val="24"/>
        </w:rPr>
        <w:t>C)    unattainable, but some resources are unemployed.</w:t>
      </w:r>
      <w:r>
        <w:rPr>
          <w:rFonts w:ascii="Times New Roman"/>
          <w:sz w:val="24"/>
        </w:rPr>
        <w:br/>
        <w:tab/>
      </w:r>
      <w:r>
        <w:rPr>
          <w:rFonts w:ascii="Times New Roman"/>
          <w:sz w:val="24"/>
        </w:rPr>
        <w:t>D)    attainable only if we get additional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324)</w:t>
        <w:tab/>
      </w:r>
      <w:r>
        <w:rPr>
          <w:rFonts w:ascii="Times New Roman"/>
          <w:sz w:val="24"/>
        </w:rPr>
        <w:t>A point outside (to the right of) the production possibilities curve of a nation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not attainable for this nation.</w:t>
      </w:r>
      <w:r>
        <w:rPr>
          <w:rFonts w:ascii="Times New Roman"/>
          <w:sz w:val="24"/>
        </w:rPr>
        <w:tab/>
        <w:br/>
        <w:tab/>
      </w:r>
      <w:r>
        <w:rPr>
          <w:rFonts w:ascii="Times New Roman"/>
          <w:sz w:val="24"/>
        </w:rPr>
        <w:t>B)    is easily attainable for this nation.</w:t>
      </w:r>
      <w:r>
        <w:rPr>
          <w:rFonts w:ascii="Times New Roman"/>
          <w:sz w:val="24"/>
        </w:rPr>
        <w:br/>
        <w:tab/>
      </w:r>
      <w:r>
        <w:rPr>
          <w:rFonts w:ascii="Times New Roman"/>
          <w:sz w:val="24"/>
        </w:rPr>
        <w:t>C)    implies that there are unemployed resources in this nation.</w:t>
      </w:r>
      <w:r>
        <w:rPr>
          <w:rFonts w:ascii="Times New Roman"/>
          <w:sz w:val="24"/>
        </w:rPr>
        <w:br/>
        <w:tab/>
      </w:r>
      <w:r>
        <w:rPr>
          <w:rFonts w:ascii="Times New Roman"/>
          <w:sz w:val="24"/>
        </w:rPr>
        <w:t>D)    implies that this nation is using its resources fully.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325)</w:t>
        <w:tab/>
      </w:r>
      <w:r>
        <w:rPr>
          <w:rFonts w:ascii="Times New Roman"/>
          <w:b w:val="false"/>
          <w:i w:val="false"/>
          <w:color w:val="000000"/>
          <w:sz w:val="24"/>
        </w:rPr>
        <w:t>The following graph is the production possibilities curve of a nation.</w:t>
      </w:r>
      <w:r>
        <w:rPr>
          <w:rFonts w:ascii="Times New Roman"/>
          <w:sz w:val="24"/>
        </w:rPr>
      </w:r>
      <w:r>
        <w:rPr>
          <w:rFonts w:ascii="Times New Roman"/>
          <w:sz w:val="24"/>
        </w:rPr>
        <w:drawing>
          <wp:inline distT="0" distB="0" distL="0" distR="0">
            <wp:extent cx="2257425" cy="3448050"/>
            <wp:effectExtent l="0" t="0" r="0" b="0"/>
            <wp:docPr id="1" name="ch_01_379to382.png" descr="ch_01_379to382.png"/>
            <wp:cNvGraphicFramePr>
              <a:graphicFrameLocks noChangeAspect="true"/>
            </wp:cNvGraphicFramePr>
            <a:graphic>
              <a:graphicData uri="http://schemas.openxmlformats.org/drawingml/2006/picture">
                <pic:pic>
                  <pic:nvPicPr>
                    <pic:cNvPr id="2" name="ch_01_379to382.png"/>
                    <pic:cNvPicPr/>
                  </pic:nvPicPr>
                  <pic:blipFill>
                    <a:blip r:embed="rId37"/>
                    <a:stretch>
                      <a:fillRect/>
                    </a:stretch>
                  </pic:blipFill>
                  <pic:spPr>
                    <a:xfrm>
                      <a:off x="0" y="0"/>
                      <a:ext cx="2257425" cy="3448050"/>
                    </a:xfrm>
                    <a:prstGeom prst="rect">
                      <a:avLst/>
                    </a:prstGeom>
                  </pic:spPr>
                </pic:pic>
              </a:graphicData>
            </a:graphic>
          </wp:inline>
        </w:drawing>
      </w:r>
      <w:r>
        <w:rPr>
          <w:rFonts w:ascii="Times New Roman"/>
          <w:b w:val="false"/>
          <w:i w:val="false"/>
          <w:color w:val="000000"/>
          <w:sz w:val="24"/>
        </w:rPr>
        <w:t>The combination "5 drill presses and 2 bread" indicates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an unattainable combination for the nation.</w:t>
      </w:r>
      <w:r>
        <w:rPr>
          <w:rFonts w:ascii="Times New Roman"/>
          <w:sz w:val="24"/>
        </w:rPr>
        <w:tab/>
        <w:br/>
        <w:tab/>
      </w:r>
      <w:r>
        <w:rPr>
          <w:rFonts w:ascii="Times New Roman"/>
          <w:sz w:val="24"/>
        </w:rPr>
        <w:t>B)    that some resources in the nation are unemployed.</w:t>
      </w:r>
      <w:r>
        <w:rPr>
          <w:rFonts w:ascii="Times New Roman"/>
          <w:sz w:val="24"/>
        </w:rPr>
        <w:br/>
        <w:tab/>
      </w:r>
      <w:r>
        <w:rPr>
          <w:rFonts w:ascii="Times New Roman"/>
          <w:sz w:val="24"/>
        </w:rPr>
        <w:t>C)    an ideal combination for the nation.</w:t>
      </w:r>
      <w:r>
        <w:rPr>
          <w:rFonts w:ascii="Times New Roman"/>
          <w:sz w:val="24"/>
        </w:rPr>
        <w:br/>
        <w:tab/>
      </w:r>
      <w:r>
        <w:rPr>
          <w:rFonts w:ascii="Times New Roman"/>
          <w:sz w:val="24"/>
        </w:rPr>
        <w:t>D)    a combination produced when the nation is at full employment.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326)</w:t>
        <w:tab/>
      </w:r>
      <w:r>
        <w:rPr>
          <w:rFonts w:ascii="Times New Roman"/>
          <w:sz w:val="24"/>
        </w:rPr>
        <w:t>A movement from one point to another along the production possibilities curve would imply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labor force available to society has grown.</w:t>
      </w:r>
      <w:r>
        <w:rPr>
          <w:rFonts w:ascii="Times New Roman"/>
          <w:sz w:val="24"/>
        </w:rPr>
        <w:tab/>
        <w:br/>
        <w:tab/>
      </w:r>
      <w:r>
        <w:rPr>
          <w:rFonts w:ascii="Times New Roman"/>
          <w:sz w:val="24"/>
        </w:rPr>
        <w:t>B)    productivity has increased over time.</w:t>
      </w:r>
      <w:r>
        <w:rPr>
          <w:rFonts w:ascii="Times New Roman"/>
          <w:sz w:val="24"/>
        </w:rPr>
        <w:br/>
        <w:tab/>
      </w:r>
      <w:r>
        <w:rPr>
          <w:rFonts w:ascii="Times New Roman"/>
          <w:sz w:val="24"/>
        </w:rPr>
        <w:t>C)    productivity has declined over time.</w:t>
      </w:r>
      <w:r>
        <w:rPr>
          <w:rFonts w:ascii="Times New Roman"/>
          <w:sz w:val="24"/>
        </w:rPr>
        <w:br/>
        <w:tab/>
      </w:r>
      <w:r>
        <w:rPr>
          <w:rFonts w:ascii="Times New Roman"/>
          <w:sz w:val="24"/>
        </w:rPr>
        <w:t>D)    society is producing a different combination of outputs.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327)</w:t>
        <w:tab/>
      </w:r>
      <w:r>
        <w:rPr>
          <w:rFonts w:ascii="Times New Roman"/>
          <w:sz w:val="24"/>
        </w:rPr>
        <w:t>If a nation is initially on its production possibilities curve, then it can increase its production of one good only by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decreasing the production of the other good.</w:t>
      </w:r>
      <w:r>
        <w:rPr>
          <w:rFonts w:ascii="Times New Roman"/>
          <w:sz w:val="24"/>
        </w:rPr>
        <w:tab/>
        <w:br/>
        <w:tab/>
      </w:r>
      <w:r>
        <w:rPr>
          <w:rFonts w:ascii="Times New Roman"/>
          <w:sz w:val="24"/>
        </w:rPr>
        <w:t>B)    increasing the production of the other good.</w:t>
      </w:r>
      <w:r>
        <w:rPr>
          <w:rFonts w:ascii="Times New Roman"/>
          <w:sz w:val="24"/>
        </w:rPr>
        <w:br/>
        <w:tab/>
      </w:r>
      <w:r>
        <w:rPr>
          <w:rFonts w:ascii="Times New Roman"/>
          <w:sz w:val="24"/>
        </w:rPr>
        <w:t>C)    holding constant the production of the other good.</w:t>
      </w:r>
      <w:r>
        <w:rPr>
          <w:rFonts w:ascii="Times New Roman"/>
          <w:sz w:val="24"/>
        </w:rPr>
        <w:br/>
        <w:tab/>
      </w:r>
      <w:r>
        <w:rPr>
          <w:rFonts w:ascii="Times New Roman"/>
          <w:sz w:val="24"/>
        </w:rPr>
        <w:t>D)    decreasing the price of the other good.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328)</w:t>
        <w:tab/>
      </w:r>
      <w:r>
        <w:rPr>
          <w:rFonts w:ascii="Times New Roman"/>
          <w:sz w:val="24"/>
        </w:rPr>
        <w:t>Because of increasing opportunity costs, the production possibilities curve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bowed out from (or concave to) the origin.</w:t>
      </w:r>
      <w:r>
        <w:rPr>
          <w:rFonts w:ascii="Times New Roman"/>
          <w:sz w:val="24"/>
        </w:rPr>
        <w:tab/>
        <w:br/>
        <w:tab/>
      </w:r>
      <w:r>
        <w:rPr>
          <w:rFonts w:ascii="Times New Roman"/>
          <w:sz w:val="24"/>
        </w:rPr>
        <w:t>B)    can be either downward- or upward-sloping.</w:t>
      </w:r>
      <w:r>
        <w:rPr>
          <w:rFonts w:ascii="Times New Roman"/>
          <w:sz w:val="24"/>
        </w:rPr>
        <w:br/>
        <w:tab/>
      </w:r>
      <w:r>
        <w:rPr>
          <w:rFonts w:ascii="Times New Roman"/>
          <w:sz w:val="24"/>
        </w:rPr>
        <w:t>C)    at first rises, then falls eventually.</w:t>
      </w:r>
      <w:r>
        <w:rPr>
          <w:rFonts w:ascii="Times New Roman"/>
          <w:sz w:val="24"/>
        </w:rPr>
        <w:br/>
        <w:tab/>
      </w:r>
      <w:r>
        <w:rPr>
          <w:rFonts w:ascii="Times New Roman"/>
          <w:sz w:val="24"/>
        </w:rPr>
        <w:t>D)    is a straight downward-sloping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329)</w:t>
        <w:tab/>
      </w:r>
      <w:r>
        <w:rPr>
          <w:rFonts w:ascii="Times New Roman"/>
          <w:sz w:val="24"/>
        </w:rPr>
        <w:t>The law of increasing opportunity costs states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costs of production increase for one good, but costs decrease for the other good.</w:t>
      </w:r>
      <w:r>
        <w:rPr>
          <w:rFonts w:ascii="Times New Roman"/>
          <w:sz w:val="24"/>
        </w:rPr>
        <w:tab/>
        <w:br/>
        <w:tab/>
      </w:r>
      <w:r>
        <w:rPr>
          <w:rFonts w:ascii="Times New Roman"/>
          <w:sz w:val="24"/>
        </w:rPr>
        <w:t>B)    increases in wages and other resource costs is what the increasing opportunity costs refer to.</w:t>
      </w:r>
      <w:r>
        <w:rPr>
          <w:rFonts w:ascii="Times New Roman"/>
          <w:sz w:val="24"/>
        </w:rPr>
        <w:br/>
        <w:tab/>
      </w:r>
      <w:r>
        <w:rPr>
          <w:rFonts w:ascii="Times New Roman"/>
          <w:sz w:val="24"/>
        </w:rPr>
        <w:t>C)    increases in the production of one good require larger and larger sacrifices of the other good.</w:t>
      </w:r>
      <w:r>
        <w:rPr>
          <w:rFonts w:ascii="Times New Roman"/>
          <w:sz w:val="24"/>
        </w:rPr>
        <w:br/>
        <w:tab/>
      </w:r>
      <w:r>
        <w:rPr>
          <w:rFonts w:ascii="Times New Roman"/>
          <w:sz w:val="24"/>
        </w:rPr>
        <w:t>D)    increases in the production of one good make the production of that good easier.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330)</w:t>
        <w:tab/>
      </w:r>
      <w:r>
        <w:rPr>
          <w:rFonts w:ascii="Times New Roman"/>
          <w:sz w:val="24"/>
        </w:rPr>
        <w:t>If the opportunity cost of producing extra units of one good (expressed in terms of the amount of another good given up) remains constant, then the shape of the production possibilities curve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straight horizontal line.</w:t>
      </w:r>
      <w:r>
        <w:rPr>
          <w:rFonts w:ascii="Times New Roman"/>
          <w:sz w:val="24"/>
        </w:rPr>
        <w:tab/>
        <w:br/>
        <w:tab/>
      </w:r>
      <w:r>
        <w:rPr>
          <w:rFonts w:ascii="Times New Roman"/>
          <w:sz w:val="24"/>
        </w:rPr>
        <w:t>B)    a straight downward-sloping line.</w:t>
      </w:r>
      <w:r>
        <w:rPr>
          <w:rFonts w:ascii="Times New Roman"/>
          <w:sz w:val="24"/>
        </w:rPr>
        <w:br/>
        <w:tab/>
      </w:r>
      <w:r>
        <w:rPr>
          <w:rFonts w:ascii="Times New Roman"/>
          <w:sz w:val="24"/>
        </w:rPr>
        <w:t>C)    an upward-sloping line.</w:t>
      </w:r>
      <w:r>
        <w:rPr>
          <w:rFonts w:ascii="Times New Roman"/>
          <w:sz w:val="24"/>
        </w:rPr>
        <w:br/>
        <w:tab/>
      </w:r>
      <w:r>
        <w:rPr>
          <w:rFonts w:ascii="Times New Roman"/>
          <w:sz w:val="24"/>
        </w:rPr>
        <w:t>D)    a vertical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331)</w:t>
        <w:tab/>
      </w:r>
      <w:r>
        <w:rPr>
          <w:rFonts w:ascii="Times New Roman"/>
          <w:sz w:val="24"/>
        </w:rPr>
        <w:t>Which of the following statements is an explanation for the law of increasing opportunity costs?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Many economic resources are better at producing one product rather than another.</w:t>
      </w:r>
      <w:r>
        <w:rPr>
          <w:rFonts w:ascii="Times New Roman"/>
          <w:sz w:val="24"/>
        </w:rPr>
        <w:tab/>
        <w:br/>
        <w:tab/>
      </w:r>
      <w:r>
        <w:rPr>
          <w:rFonts w:ascii="Times New Roman"/>
          <w:sz w:val="24"/>
        </w:rPr>
        <w:t>B)    The economy is employing all of its available resources.</w:t>
      </w:r>
      <w:r>
        <w:rPr>
          <w:rFonts w:ascii="Times New Roman"/>
          <w:sz w:val="24"/>
        </w:rPr>
        <w:br/>
        <w:tab/>
      </w:r>
      <w:r>
        <w:rPr>
          <w:rFonts w:ascii="Times New Roman"/>
          <w:sz w:val="24"/>
        </w:rPr>
        <w:t>C)    In any economy, the state of technology is changing and resources are variable.</w:t>
      </w:r>
      <w:r>
        <w:rPr>
          <w:rFonts w:ascii="Times New Roman"/>
          <w:sz w:val="24"/>
        </w:rPr>
        <w:br/>
        <w:tab/>
      </w:r>
      <w:r>
        <w:rPr>
          <w:rFonts w:ascii="Times New Roman"/>
          <w:sz w:val="24"/>
        </w:rPr>
        <w:t>D)    The economy is achieving productive efficiency by producing goods at the least cost.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332)</w:t>
        <w:tab/>
      </w:r>
      <w:r>
        <w:rPr>
          <w:rFonts w:ascii="Times New Roman"/>
          <w:sz w:val="24"/>
        </w:rPr>
        <w:t>If the production possibilities curve is a straight line, then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opportunity cost of producing one good is zero.</w:t>
      </w:r>
      <w:r>
        <w:rPr>
          <w:rFonts w:ascii="Times New Roman"/>
          <w:sz w:val="24"/>
        </w:rPr>
        <w:tab/>
        <w:br/>
        <w:tab/>
      </w:r>
      <w:r>
        <w:rPr>
          <w:rFonts w:ascii="Times New Roman"/>
          <w:sz w:val="24"/>
        </w:rPr>
        <w:t>B)    the law of increasing opportunity costs does not apply.</w:t>
      </w:r>
      <w:r>
        <w:rPr>
          <w:rFonts w:ascii="Times New Roman"/>
          <w:sz w:val="24"/>
        </w:rPr>
        <w:br/>
        <w:tab/>
      </w:r>
      <w:r>
        <w:rPr>
          <w:rFonts w:ascii="Times New Roman"/>
          <w:sz w:val="24"/>
        </w:rPr>
        <w:t>C)    the society can produce more of both goods simultaneously.</w:t>
      </w:r>
      <w:r>
        <w:rPr>
          <w:rFonts w:ascii="Times New Roman"/>
          <w:sz w:val="24"/>
        </w:rPr>
        <w:br/>
        <w:tab/>
      </w:r>
      <w:r>
        <w:rPr>
          <w:rFonts w:ascii="Times New Roman"/>
          <w:sz w:val="24"/>
        </w:rPr>
        <w:t>D)    the society is capable of producing only one of the goods and not the other.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333)</w:t>
        <w:tab/>
      </w:r>
      <w:r>
        <w:rPr>
          <w:rFonts w:ascii="Times New Roman"/>
          <w:sz w:val="24"/>
        </w:rPr>
        <w:t>If economic resources are perfectly interchangeable between the two products shown on a production possibilities graph,</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economy will always be at full employment.</w:t>
      </w:r>
      <w:r>
        <w:rPr>
          <w:rFonts w:ascii="Times New Roman"/>
          <w:sz w:val="24"/>
        </w:rPr>
        <w:tab/>
        <w:br/>
        <w:tab/>
      </w:r>
      <w:r>
        <w:rPr>
          <w:rFonts w:ascii="Times New Roman"/>
          <w:sz w:val="24"/>
        </w:rPr>
        <w:t>B)    more of one product can be produced without producing less of the other product.</w:t>
      </w:r>
      <w:r>
        <w:rPr>
          <w:rFonts w:ascii="Times New Roman"/>
          <w:sz w:val="24"/>
        </w:rPr>
        <w:br/>
        <w:tab/>
      </w:r>
      <w:r>
        <w:rPr>
          <w:rFonts w:ascii="Times New Roman"/>
          <w:sz w:val="24"/>
        </w:rPr>
        <w:t>C)    the production possibilities curve would be a straight line.</w:t>
      </w:r>
      <w:r>
        <w:rPr>
          <w:rFonts w:ascii="Times New Roman"/>
          <w:sz w:val="24"/>
        </w:rPr>
        <w:br/>
        <w:tab/>
      </w:r>
      <w:r>
        <w:rPr>
          <w:rFonts w:ascii="Times New Roman"/>
          <w:sz w:val="24"/>
        </w:rPr>
        <w:t>D)    the two products are of equal value to the economy.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334)</w:t>
        <w:tab/>
      </w:r>
      <w:r>
        <w:rPr>
          <w:rFonts w:ascii="Times New Roman"/>
          <w:sz w:val="24"/>
        </w:rPr>
        <w:t>The best output or the optimal production of the nation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combination of products at the midpoint of the production possibilities curve.</w:t>
      </w:r>
      <w:r>
        <w:rPr>
          <w:rFonts w:ascii="Times New Roman"/>
          <w:sz w:val="24"/>
        </w:rPr>
        <w:tab/>
        <w:br/>
        <w:tab/>
      </w:r>
      <w:r>
        <w:rPr>
          <w:rFonts w:ascii="Times New Roman"/>
          <w:sz w:val="24"/>
        </w:rPr>
        <w:t>B)    a combination of products at either of the two endpoints of the production possibilities curve.</w:t>
      </w:r>
      <w:r>
        <w:rPr>
          <w:rFonts w:ascii="Times New Roman"/>
          <w:sz w:val="24"/>
        </w:rPr>
        <w:br/>
        <w:tab/>
      </w:r>
      <w:r>
        <w:rPr>
          <w:rFonts w:ascii="Times New Roman"/>
          <w:sz w:val="24"/>
        </w:rPr>
        <w:t>C)    determined by equalizing the marginal benefits and marginal costs of each product.</w:t>
      </w:r>
      <w:r>
        <w:rPr>
          <w:rFonts w:ascii="Times New Roman"/>
          <w:sz w:val="24"/>
        </w:rPr>
        <w:br/>
        <w:tab/>
      </w:r>
      <w:r>
        <w:rPr>
          <w:rFonts w:ascii="Times New Roman"/>
          <w:sz w:val="24"/>
        </w:rPr>
        <w:t>D)    the production combination where the opportunity costs are minimized.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335)</w:t>
        <w:tab/>
      </w:r>
      <w:r>
        <w:rPr>
          <w:rFonts w:ascii="Times New Roman"/>
          <w:sz w:val="24"/>
        </w:rPr>
        <w:t>When a nation is under-allocating resources to the production of a good, then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marginal benefit is greater than the marginal cost of the good.</w:t>
      </w:r>
      <w:r>
        <w:rPr>
          <w:rFonts w:ascii="Times New Roman"/>
          <w:sz w:val="24"/>
        </w:rPr>
        <w:tab/>
        <w:br/>
        <w:tab/>
      </w:r>
      <w:r>
        <w:rPr>
          <w:rFonts w:ascii="Times New Roman"/>
          <w:sz w:val="24"/>
        </w:rPr>
        <w:t>B)    marginal benefit is less than the marginal cost of the good.</w:t>
      </w:r>
      <w:r>
        <w:rPr>
          <w:rFonts w:ascii="Times New Roman"/>
          <w:sz w:val="24"/>
        </w:rPr>
        <w:br/>
        <w:tab/>
      </w:r>
      <w:r>
        <w:rPr>
          <w:rFonts w:ascii="Times New Roman"/>
          <w:sz w:val="24"/>
        </w:rPr>
        <w:t>C)    marginal cost of producing the good is decreasing.</w:t>
      </w:r>
      <w:r>
        <w:rPr>
          <w:rFonts w:ascii="Times New Roman"/>
          <w:sz w:val="24"/>
        </w:rPr>
        <w:br/>
        <w:tab/>
      </w:r>
      <w:r>
        <w:rPr>
          <w:rFonts w:ascii="Times New Roman"/>
          <w:sz w:val="24"/>
        </w:rPr>
        <w:t>D)    marginal benefit of producing the good is increasing.</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336)</w:t>
        <w:tab/>
      </w:r>
      <w:r>
        <w:rPr>
          <w:rFonts w:ascii="Times New Roman"/>
          <w:sz w:val="24"/>
        </w:rPr>
        <w:t/>
      </w:r>
      <w:r>
        <w:rPr>
          <w:rFonts w:ascii="Times New Roman"/>
          <w:sz w:val="24"/>
        </w:rPr>
        <w:drawing>
          <wp:inline distT="0" distB="0" distL="0" distR="0">
            <wp:extent cx="2990850" cy="3028950"/>
            <wp:effectExtent l="0" t="0" r="0" b="0"/>
            <wp:docPr id="1" name="ch_01_196to198.png" descr="ch_01_196to198.png"/>
            <wp:cNvGraphicFramePr>
              <a:graphicFrameLocks noChangeAspect="true"/>
            </wp:cNvGraphicFramePr>
            <a:graphic>
              <a:graphicData uri="http://schemas.openxmlformats.org/drawingml/2006/picture">
                <pic:pic>
                  <pic:nvPicPr>
                    <pic:cNvPr id="2" name="ch_01_196to198.png"/>
                    <pic:cNvPicPr/>
                  </pic:nvPicPr>
                  <pic:blipFill>
                    <a:blip r:embed="rId38"/>
                    <a:stretch>
                      <a:fillRect/>
                    </a:stretch>
                  </pic:blipFill>
                  <pic:spPr>
                    <a:xfrm>
                      <a:off x="0" y="0"/>
                      <a:ext cx="2990850" cy="3028950"/>
                    </a:xfrm>
                    <a:prstGeom prst="rect">
                      <a:avLst/>
                    </a:prstGeom>
                  </pic:spPr>
                </pic:pic>
              </a:graphicData>
            </a:graphic>
          </wp:inline>
        </w:drawing>
      </w:r>
      <w:r>
        <w:rPr>
          <w:rFonts w:ascii="Times New Roman"/>
          <w:b w:val="false"/>
          <w:i w:val="false"/>
          <w:color w:val="000000"/>
          <w:sz w:val="24"/>
        </w:rPr>
        <w:t>Refer to the diagram. The direct economic impact of the destruction and loss of lives caused by the terrorist attacks of September 11, 2001, is illustrated by the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shift of the production possibilities curve from CD to AB.</w:t>
      </w:r>
      <w:r>
        <w:rPr>
          <w:rFonts w:ascii="Times New Roman"/>
          <w:sz w:val="24"/>
        </w:rPr>
        <w:tab/>
        <w:br/>
        <w:tab/>
      </w:r>
      <w:r>
        <w:rPr>
          <w:rFonts w:ascii="Times New Roman"/>
          <w:sz w:val="24"/>
        </w:rPr>
        <w:t>B)    shift of the production possibilities curve from AB to CD.</w:t>
      </w:r>
      <w:r>
        <w:rPr>
          <w:rFonts w:ascii="Times New Roman"/>
          <w:sz w:val="24"/>
        </w:rPr>
        <w:br/>
        <w:tab/>
      </w:r>
      <w:r>
        <w:rPr>
          <w:rFonts w:ascii="Times New Roman"/>
          <w:b w:val="false"/>
          <w:i w:val="false"/>
          <w:color w:val="000000"/>
          <w:sz w:val="24"/>
        </w:rPr>
        <w:t xml:space="preserve">C)    move from    </w:t>
      </w:r>
      <w:r>
        <w:rPr>
          <w:rFonts w:ascii="Times New Roman"/>
          <w:b w:val="false"/>
          <w:i/>
          <w:color w:val="000000"/>
          <w:sz w:val="24"/>
        </w:rPr>
        <w:t>x</w:t>
      </w:r>
      <w:r>
        <w:rPr>
          <w:rFonts w:ascii="Times New Roman"/>
          <w:b w:val="false"/>
          <w:i w:val="false"/>
          <w:color w:val="000000"/>
          <w:sz w:val="24"/>
        </w:rPr>
        <w:t xml:space="preserve"> to    </w:t>
      </w:r>
      <w:r>
        <w:rPr>
          <w:rFonts w:ascii="Times New Roman"/>
          <w:b w:val="false"/>
          <w:i/>
          <w:color w:val="000000"/>
          <w:sz w:val="24"/>
        </w:rPr>
        <w:t>y</w:t>
      </w:r>
      <w:r>
        <w:rPr>
          <w:rFonts w:ascii="Times New Roman"/>
          <w:b w:val="false"/>
          <w:i w:val="false"/>
          <w:color w:val="000000"/>
          <w:sz w:val="24"/>
        </w:rPr>
        <w:t xml:space="preserve"> on production possibilities curve AB.</w:t>
      </w:r>
      <w:r>
        <w:rPr>
          <w:rFonts w:ascii="Times New Roman"/>
          <w:sz w:val="24"/>
        </w:rPr>
      </w:r>
      <w:r>
        <w:rPr>
          <w:rFonts w:ascii="Times New Roman"/>
          <w:sz w:val="24"/>
        </w:rPr>
        <w:br/>
        <w:tab/>
      </w:r>
      <w:r>
        <w:rPr>
          <w:rFonts w:ascii="Times New Roman"/>
          <w:b w:val="false"/>
          <w:i w:val="false"/>
          <w:color w:val="000000"/>
          <w:sz w:val="24"/>
        </w:rPr>
        <w:t xml:space="preserve">D)    move from    </w:t>
      </w:r>
      <w:r>
        <w:rPr>
          <w:rFonts w:ascii="Times New Roman"/>
          <w:b w:val="false"/>
          <w:i/>
          <w:color w:val="000000"/>
          <w:sz w:val="24"/>
        </w:rPr>
        <w:t>y</w:t>
      </w:r>
      <w:r>
        <w:rPr>
          <w:rFonts w:ascii="Times New Roman"/>
          <w:b w:val="false"/>
          <w:i w:val="false"/>
          <w:color w:val="000000"/>
          <w:sz w:val="24"/>
        </w:rPr>
        <w:t xml:space="preserve"> to    </w:t>
      </w:r>
      <w:r>
        <w:rPr>
          <w:rFonts w:ascii="Times New Roman"/>
          <w:b w:val="false"/>
          <w:i/>
          <w:color w:val="000000"/>
          <w:sz w:val="24"/>
        </w:rPr>
        <w:t>x</w:t>
      </w:r>
      <w:r>
        <w:rPr>
          <w:rFonts w:ascii="Times New Roman"/>
          <w:b w:val="false"/>
          <w:i w:val="false"/>
          <w:color w:val="000000"/>
          <w:sz w:val="24"/>
        </w:rPr>
        <w:t xml:space="preserve"> on production possibilities curve AB.</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337)</w:t>
        <w:tab/>
      </w:r>
      <w:r>
        <w:rPr>
          <w:rFonts w:ascii="Times New Roman"/>
          <w:sz w:val="24"/>
        </w:rPr>
        <w:t/>
      </w:r>
      <w:r>
        <w:rPr>
          <w:rFonts w:ascii="Times New Roman"/>
          <w:sz w:val="24"/>
        </w:rPr>
        <w:drawing>
          <wp:inline distT="0" distB="0" distL="0" distR="0">
            <wp:extent cx="2990850" cy="3028950"/>
            <wp:effectExtent l="0" t="0" r="0" b="0"/>
            <wp:docPr id="1" name="ch_01_196to198.png" descr="ch_01_196to198.png"/>
            <wp:cNvGraphicFramePr>
              <a:graphicFrameLocks noChangeAspect="true"/>
            </wp:cNvGraphicFramePr>
            <a:graphic>
              <a:graphicData uri="http://schemas.openxmlformats.org/drawingml/2006/picture">
                <pic:pic>
                  <pic:nvPicPr>
                    <pic:cNvPr id="2" name="ch_01_196to198.png"/>
                    <pic:cNvPicPr/>
                  </pic:nvPicPr>
                  <pic:blipFill>
                    <a:blip r:embed="rId39"/>
                    <a:stretch>
                      <a:fillRect/>
                    </a:stretch>
                  </pic:blipFill>
                  <pic:spPr>
                    <a:xfrm>
                      <a:off x="0" y="0"/>
                      <a:ext cx="2990850" cy="3028950"/>
                    </a:xfrm>
                    <a:prstGeom prst="rect">
                      <a:avLst/>
                    </a:prstGeom>
                  </pic:spPr>
                </pic:pic>
              </a:graphicData>
            </a:graphic>
          </wp:inline>
        </w:drawing>
      </w:r>
      <w:r>
        <w:rPr>
          <w:rFonts w:ascii="Times New Roman"/>
          <w:b w:val="false"/>
          <w:i w:val="false"/>
          <w:color w:val="000000"/>
          <w:sz w:val="24"/>
        </w:rPr>
        <w:t>Refer to the diagram. The U.S. response to the events of September 11, 2001, is illustrated by the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shift of the production possibilities curve from CD to AB.</w:t>
      </w:r>
      <w:r>
        <w:rPr>
          <w:rFonts w:ascii="Times New Roman"/>
          <w:sz w:val="24"/>
        </w:rPr>
        <w:tab/>
        <w:br/>
        <w:tab/>
      </w:r>
      <w:r>
        <w:rPr>
          <w:rFonts w:ascii="Times New Roman"/>
          <w:sz w:val="24"/>
        </w:rPr>
        <w:t>B)    shift of the production possibilities curve from AB to CD.</w:t>
      </w:r>
      <w:r>
        <w:rPr>
          <w:rFonts w:ascii="Times New Roman"/>
          <w:sz w:val="24"/>
        </w:rPr>
        <w:br/>
        <w:tab/>
      </w:r>
      <w:r>
        <w:rPr>
          <w:rFonts w:ascii="Times New Roman"/>
          <w:b w:val="false"/>
          <w:i w:val="false"/>
          <w:color w:val="000000"/>
          <w:sz w:val="24"/>
        </w:rPr>
        <w:t xml:space="preserve">C)    move from    </w:t>
      </w:r>
      <w:r>
        <w:rPr>
          <w:rFonts w:ascii="Times New Roman"/>
          <w:b w:val="false"/>
          <w:i/>
          <w:color w:val="000000"/>
          <w:sz w:val="24"/>
        </w:rPr>
        <w:t>x</w:t>
      </w:r>
      <w:r>
        <w:rPr>
          <w:rFonts w:ascii="Times New Roman"/>
          <w:b w:val="false"/>
          <w:i w:val="false"/>
          <w:color w:val="000000"/>
          <w:sz w:val="24"/>
        </w:rPr>
        <w:t xml:space="preserve"> to    </w:t>
      </w:r>
      <w:r>
        <w:rPr>
          <w:rFonts w:ascii="Times New Roman"/>
          <w:b w:val="false"/>
          <w:i/>
          <w:color w:val="000000"/>
          <w:sz w:val="24"/>
        </w:rPr>
        <w:t>y</w:t>
      </w:r>
      <w:r>
        <w:rPr>
          <w:rFonts w:ascii="Times New Roman"/>
          <w:b w:val="false"/>
          <w:i w:val="false"/>
          <w:color w:val="000000"/>
          <w:sz w:val="24"/>
        </w:rPr>
        <w:t xml:space="preserve"> on production possibilities curve AB.</w:t>
      </w:r>
      <w:r>
        <w:rPr>
          <w:rFonts w:ascii="Times New Roman"/>
          <w:sz w:val="24"/>
        </w:rPr>
      </w:r>
      <w:r>
        <w:rPr>
          <w:rFonts w:ascii="Times New Roman"/>
          <w:sz w:val="24"/>
        </w:rPr>
        <w:br/>
        <w:tab/>
      </w:r>
      <w:r>
        <w:rPr>
          <w:rFonts w:ascii="Times New Roman"/>
          <w:b w:val="false"/>
          <w:i w:val="false"/>
          <w:color w:val="000000"/>
          <w:sz w:val="24"/>
        </w:rPr>
        <w:t xml:space="preserve">D)    move from    </w:t>
      </w:r>
      <w:r>
        <w:rPr>
          <w:rFonts w:ascii="Times New Roman"/>
          <w:b w:val="false"/>
          <w:i/>
          <w:color w:val="000000"/>
          <w:sz w:val="24"/>
        </w:rPr>
        <w:t>y</w:t>
      </w:r>
      <w:r>
        <w:rPr>
          <w:rFonts w:ascii="Times New Roman"/>
          <w:b w:val="false"/>
          <w:i w:val="false"/>
          <w:color w:val="000000"/>
          <w:sz w:val="24"/>
        </w:rPr>
        <w:t xml:space="preserve"> to    </w:t>
      </w:r>
      <w:r>
        <w:rPr>
          <w:rFonts w:ascii="Times New Roman"/>
          <w:b w:val="false"/>
          <w:i/>
          <w:color w:val="000000"/>
          <w:sz w:val="24"/>
        </w:rPr>
        <w:t>x</w:t>
      </w:r>
      <w:r>
        <w:rPr>
          <w:rFonts w:ascii="Times New Roman"/>
          <w:b w:val="false"/>
          <w:i w:val="false"/>
          <w:color w:val="000000"/>
          <w:sz w:val="24"/>
        </w:rPr>
        <w:t xml:space="preserve"> on production possibilities curve AB.</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338)</w:t>
        <w:tab/>
      </w:r>
      <w:r>
        <w:rPr>
          <w:rFonts w:ascii="Times New Roman"/>
          <w:sz w:val="24"/>
        </w:rPr>
        <w:t/>
      </w:r>
      <w:r>
        <w:rPr>
          <w:rFonts w:ascii="Times New Roman"/>
          <w:sz w:val="24"/>
        </w:rPr>
        <w:drawing>
          <wp:inline distT="0" distB="0" distL="0" distR="0">
            <wp:extent cx="2990850" cy="3028950"/>
            <wp:effectExtent l="0" t="0" r="0" b="0"/>
            <wp:docPr id="1" name="ch_01_196to198.png" descr="ch_01_196to198.png"/>
            <wp:cNvGraphicFramePr>
              <a:graphicFrameLocks noChangeAspect="true"/>
            </wp:cNvGraphicFramePr>
            <a:graphic>
              <a:graphicData uri="http://schemas.openxmlformats.org/drawingml/2006/picture">
                <pic:pic>
                  <pic:nvPicPr>
                    <pic:cNvPr id="2" name="ch_01_196to198.png"/>
                    <pic:cNvPicPr/>
                  </pic:nvPicPr>
                  <pic:blipFill>
                    <a:blip r:embed="rId40"/>
                    <a:stretch>
                      <a:fillRect/>
                    </a:stretch>
                  </pic:blipFill>
                  <pic:spPr>
                    <a:xfrm>
                      <a:off x="0" y="0"/>
                      <a:ext cx="2990850" cy="3028950"/>
                    </a:xfrm>
                    <a:prstGeom prst="rect">
                      <a:avLst/>
                    </a:prstGeom>
                  </pic:spPr>
                </pic:pic>
              </a:graphicData>
            </a:graphic>
          </wp:inline>
        </w:drawing>
      </w:r>
      <w:r>
        <w:rPr>
          <w:rFonts w:ascii="Times New Roman"/>
          <w:b w:val="false"/>
          <w:i w:val="false"/>
          <w:color w:val="000000"/>
          <w:sz w:val="24"/>
        </w:rPr>
        <w:t xml:space="preserve">Refer to the diagram. Suppose that point </w:t>
      </w:r>
      <w:r>
        <w:rPr>
          <w:rFonts w:ascii="Times New Roman"/>
          <w:b w:val="false"/>
          <w:i/>
          <w:color w:val="000000"/>
          <w:sz w:val="24"/>
        </w:rPr>
        <w:t>y</w:t>
      </w:r>
      <w:r>
        <w:rPr>
          <w:rFonts w:ascii="Times New Roman"/>
          <w:b w:val="false"/>
          <w:i w:val="false"/>
          <w:color w:val="000000"/>
          <w:sz w:val="24"/>
        </w:rPr>
        <w:t xml:space="preserve"> represents the optimal combination of civilian goods and defense goods. We can conclude that at </w:t>
      </w:r>
      <w:r>
        <w:rPr>
          <w:rFonts w:ascii="Times New Roman"/>
          <w:b w:val="false"/>
          <w:i/>
          <w:color w:val="000000"/>
          <w:sz w:val="24"/>
        </w:rPr>
        <w:t>y</w:t>
      </w:r>
      <w:r>
        <w:rPr>
          <w:rFonts w:ascii="Times New Roman"/>
          <w:b w:val="false"/>
          <w:i w:val="false"/>
          <w:color w:val="000000"/>
          <w:sz w:val="24"/>
        </w:rPr>
        <w:t>, the marginal benefit of defense goods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exceeds the marginal cost of defense goods.</w:t>
      </w:r>
      <w:r>
        <w:rPr>
          <w:rFonts w:ascii="Times New Roman"/>
          <w:sz w:val="24"/>
        </w:rPr>
        <w:tab/>
        <w:br/>
        <w:tab/>
      </w:r>
      <w:r>
        <w:rPr>
          <w:rFonts w:ascii="Times New Roman"/>
          <w:sz w:val="24"/>
        </w:rPr>
        <w:t>B)    equals the marginal cost of defense goods.</w:t>
      </w:r>
      <w:r>
        <w:rPr>
          <w:rFonts w:ascii="Times New Roman"/>
          <w:sz w:val="24"/>
        </w:rPr>
        <w:br/>
        <w:tab/>
      </w:r>
      <w:r>
        <w:rPr>
          <w:rFonts w:ascii="Times New Roman"/>
          <w:sz w:val="24"/>
        </w:rPr>
        <w:t>C)    is zero.</w:t>
      </w:r>
      <w:r>
        <w:rPr>
          <w:rFonts w:ascii="Times New Roman"/>
          <w:sz w:val="24"/>
        </w:rPr>
        <w:br/>
        <w:tab/>
      </w:r>
      <w:r>
        <w:rPr>
          <w:rFonts w:ascii="Times New Roman"/>
          <w:sz w:val="24"/>
        </w:rPr>
        <w:t>D)    is negative.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339)</w:t>
        <w:tab/>
      </w:r>
      <w:r>
        <w:rPr>
          <w:rFonts w:ascii="Times New Roman"/>
          <w:b w:val="false"/>
          <w:i w:val="false"/>
          <w:color w:val="000000"/>
          <w:sz w:val="24"/>
        </w:rPr>
        <w:t>In response to the terrorist attacks of September 11, 2001, the government decided to allocate more resources toward defense goods. The government's decision reflects their assessment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marginal benefits of additional defense goods outweighed the marginal cost.</w:t>
      </w:r>
      <w:r>
        <w:rPr>
          <w:rFonts w:ascii="Times New Roman"/>
          <w:sz w:val="24"/>
        </w:rPr>
        <w:tab/>
        <w:br/>
        <w:tab/>
      </w:r>
      <w:r>
        <w:rPr>
          <w:rFonts w:ascii="Times New Roman"/>
          <w:sz w:val="24"/>
        </w:rPr>
        <w:t>B)    the marginal cost of additional defense goods outweighed the marginal benefit.</w:t>
      </w:r>
      <w:r>
        <w:rPr>
          <w:rFonts w:ascii="Times New Roman"/>
          <w:sz w:val="24"/>
        </w:rPr>
        <w:br/>
        <w:tab/>
      </w:r>
      <w:r>
        <w:rPr>
          <w:rFonts w:ascii="Times New Roman"/>
          <w:sz w:val="24"/>
        </w:rPr>
        <w:t>C)    there cannot be too many defense goods.</w:t>
      </w:r>
      <w:r>
        <w:rPr>
          <w:rFonts w:ascii="Times New Roman"/>
          <w:sz w:val="24"/>
        </w:rPr>
        <w:br/>
        <w:tab/>
      </w:r>
      <w:r>
        <w:rPr>
          <w:rFonts w:ascii="Times New Roman"/>
          <w:sz w:val="24"/>
        </w:rPr>
        <w:t>D)    civilian goods are not worth producing.</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340)</w:t>
        <w:tab/>
      </w:r>
      <w:r>
        <w:rPr>
          <w:rFonts w:ascii="Times New Roman"/>
          <w:sz w:val="24"/>
        </w:rPr>
        <w:t>If the marginal benefit of a good is less than its marginal cost, then the nation should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produce more of that good.</w:t>
      </w:r>
      <w:r>
        <w:rPr>
          <w:rFonts w:ascii="Times New Roman"/>
          <w:sz w:val="24"/>
        </w:rPr>
        <w:tab/>
        <w:br/>
        <w:tab/>
      </w:r>
      <w:r>
        <w:rPr>
          <w:rFonts w:ascii="Times New Roman"/>
          <w:sz w:val="24"/>
        </w:rPr>
        <w:t>B)    Maintain the current level of production of that good.</w:t>
      </w:r>
      <w:r>
        <w:rPr>
          <w:rFonts w:ascii="Times New Roman"/>
          <w:sz w:val="24"/>
        </w:rPr>
        <w:br/>
        <w:tab/>
      </w:r>
      <w:r>
        <w:rPr>
          <w:rFonts w:ascii="Times New Roman"/>
          <w:sz w:val="24"/>
        </w:rPr>
        <w:t>C)    reduce the marginal benefit of that good.</w:t>
      </w:r>
      <w:r>
        <w:rPr>
          <w:rFonts w:ascii="Times New Roman"/>
          <w:sz w:val="24"/>
        </w:rPr>
        <w:br/>
        <w:tab/>
      </w:r>
      <w:r>
        <w:rPr>
          <w:rFonts w:ascii="Times New Roman"/>
          <w:sz w:val="24"/>
        </w:rPr>
        <w:t>D)    reduce the production of that good.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341)</w:t>
        <w:tab/>
      </w:r>
      <w:r>
        <w:rPr>
          <w:rFonts w:ascii="Times New Roman"/>
          <w:sz w:val="24"/>
        </w:rPr>
        <w:t>Suppose that a nation can only make two products: defense goods and civilian goods. In a graph of the marginal benefit (MB) and marginal cost (MC) of defense goods, a leftward shift of the MB curve will cause the optimal quantity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civilian goods to decrease.</w:t>
      </w:r>
      <w:r>
        <w:rPr>
          <w:rFonts w:ascii="Times New Roman"/>
          <w:sz w:val="24"/>
        </w:rPr>
        <w:tab/>
        <w:br/>
        <w:tab/>
      </w:r>
      <w:r>
        <w:rPr>
          <w:rFonts w:ascii="Times New Roman"/>
          <w:sz w:val="24"/>
        </w:rPr>
        <w:t>B)    both civilian goods and defense goods to decrease.</w:t>
      </w:r>
      <w:r>
        <w:rPr>
          <w:rFonts w:ascii="Times New Roman"/>
          <w:sz w:val="24"/>
        </w:rPr>
        <w:br/>
        <w:tab/>
      </w:r>
      <w:r>
        <w:rPr>
          <w:rFonts w:ascii="Times New Roman"/>
          <w:sz w:val="24"/>
        </w:rPr>
        <w:t>C)    defense goods to decrease.</w:t>
      </w:r>
      <w:r>
        <w:rPr>
          <w:rFonts w:ascii="Times New Roman"/>
          <w:sz w:val="24"/>
        </w:rPr>
        <w:br/>
        <w:tab/>
      </w:r>
      <w:r>
        <w:rPr>
          <w:rFonts w:ascii="Times New Roman"/>
          <w:sz w:val="24"/>
        </w:rPr>
        <w:t>D)    defense goods to increase.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342)</w:t>
        <w:tab/>
      </w:r>
      <w:r>
        <w:rPr>
          <w:rFonts w:ascii="Times New Roman"/>
          <w:sz w:val="24"/>
        </w:rPr>
        <w:t>Imagine an ideal scenario where world peace prevails and all nations are led by peace-minded leaders. In such a world,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MB for defense goods would shift left.</w:t>
      </w:r>
      <w:r>
        <w:rPr>
          <w:rFonts w:ascii="Times New Roman"/>
          <w:sz w:val="24"/>
        </w:rPr>
        <w:tab/>
        <w:br/>
        <w:tab/>
      </w:r>
      <w:r>
        <w:rPr>
          <w:rFonts w:ascii="Times New Roman"/>
          <w:sz w:val="24"/>
        </w:rPr>
        <w:t>B)    MB for defense goods would shift right.</w:t>
      </w:r>
      <w:r>
        <w:rPr>
          <w:rFonts w:ascii="Times New Roman"/>
          <w:sz w:val="24"/>
        </w:rPr>
        <w:br/>
        <w:tab/>
      </w:r>
      <w:r>
        <w:rPr>
          <w:rFonts w:ascii="Times New Roman"/>
          <w:sz w:val="24"/>
        </w:rPr>
        <w:t>C)    MC for defense goods would shift left.</w:t>
      </w:r>
      <w:r>
        <w:rPr>
          <w:rFonts w:ascii="Times New Roman"/>
          <w:sz w:val="24"/>
        </w:rPr>
        <w:br/>
        <w:tab/>
      </w:r>
      <w:r>
        <w:rPr>
          <w:rFonts w:ascii="Times New Roman"/>
          <w:sz w:val="24"/>
        </w:rPr>
        <w:t>D)    MC for defense goods would shift right.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343)</w:t>
        <w:tab/>
      </w:r>
      <w:r>
        <w:rPr>
          <w:rFonts w:ascii="Times New Roman"/>
          <w:sz w:val="24"/>
        </w:rPr>
        <w:t/>
      </w:r>
      <w:r>
        <w:rPr>
          <w:rFonts w:ascii="Times New Roman"/>
          <w:sz w:val="24"/>
        </w:rPr>
        <w:drawing>
          <wp:inline distT="0" distB="0" distL="0" distR="0">
            <wp:extent cx="2933700" cy="2924175"/>
            <wp:effectExtent l="0" t="0" r="0" b="0"/>
            <wp:docPr id="1" name="ch_01_168to170.png" descr="ch_01_168to170.png"/>
            <wp:cNvGraphicFramePr>
              <a:graphicFrameLocks noChangeAspect="true"/>
            </wp:cNvGraphicFramePr>
            <a:graphic>
              <a:graphicData uri="http://schemas.openxmlformats.org/drawingml/2006/picture">
                <pic:pic>
                  <pic:nvPicPr>
                    <pic:cNvPr id="2" name="ch_01_168to170.png"/>
                    <pic:cNvPicPr/>
                  </pic:nvPicPr>
                  <pic:blipFill>
                    <a:blip r:embed="rId41"/>
                    <a:stretch>
                      <a:fillRect/>
                    </a:stretch>
                  </pic:blipFill>
                  <pic:spPr>
                    <a:xfrm>
                      <a:off x="0" y="0"/>
                      <a:ext cx="2933700" cy="2924175"/>
                    </a:xfrm>
                    <a:prstGeom prst="rect">
                      <a:avLst/>
                    </a:prstGeom>
                  </pic:spPr>
                </pic:pic>
              </a:graphicData>
            </a:graphic>
          </wp:inline>
        </w:drawing>
      </w:r>
      <w:r>
        <w:rPr>
          <w:rFonts w:ascii="Times New Roman"/>
          <w:b w:val="false"/>
          <w:i w:val="false"/>
          <w:color w:val="000000"/>
          <w:sz w:val="24"/>
        </w:rPr>
        <w:t>Refer to the diagram. Technological advance in producing both capital goods and consumer goods is shown by the shift of the production possibilities curve from AB to</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CD.</w:t>
      </w:r>
      <w:r>
        <w:rPr>
          <w:rFonts w:ascii="Times New Roman"/>
          <w:sz w:val="24"/>
        </w:rPr>
        <w:tab/>
        <w:br/>
        <w:tab/>
      </w:r>
      <w:r>
        <w:rPr>
          <w:rFonts w:ascii="Times New Roman"/>
          <w:sz w:val="24"/>
        </w:rPr>
        <w:t>B)    EB.</w:t>
      </w:r>
      <w:r>
        <w:rPr>
          <w:rFonts w:ascii="Times New Roman"/>
          <w:sz w:val="24"/>
        </w:rPr>
        <w:br/>
        <w:tab/>
      </w:r>
      <w:r>
        <w:rPr>
          <w:rFonts w:ascii="Times New Roman"/>
          <w:sz w:val="24"/>
        </w:rPr>
        <w:t>C)    AF.</w:t>
      </w:r>
      <w:r>
        <w:rPr>
          <w:rFonts w:ascii="Times New Roman"/>
          <w:sz w:val="24"/>
        </w:rPr>
        <w:br/>
        <w:tab/>
      </w:r>
      <w:r>
        <w:rPr>
          <w:rFonts w:ascii="Times New Roman"/>
          <w:sz w:val="24"/>
        </w:rPr>
        <w:t>D)    GH.</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344)</w:t>
        <w:tab/>
      </w:r>
      <w:r>
        <w:rPr>
          <w:rFonts w:ascii="Times New Roman"/>
          <w:sz w:val="24"/>
        </w:rPr>
        <w:t/>
      </w:r>
      <w:r>
        <w:rPr>
          <w:rFonts w:ascii="Times New Roman"/>
          <w:sz w:val="24"/>
        </w:rPr>
        <w:drawing>
          <wp:inline distT="0" distB="0" distL="0" distR="0">
            <wp:extent cx="2933700" cy="2924175"/>
            <wp:effectExtent l="0" t="0" r="0" b="0"/>
            <wp:docPr id="1" name="ch_01_168to170.png" descr="ch_01_168to170.png"/>
            <wp:cNvGraphicFramePr>
              <a:graphicFrameLocks noChangeAspect="true"/>
            </wp:cNvGraphicFramePr>
            <a:graphic>
              <a:graphicData uri="http://schemas.openxmlformats.org/drawingml/2006/picture">
                <pic:pic>
                  <pic:nvPicPr>
                    <pic:cNvPr id="2" name="ch_01_168to170.png"/>
                    <pic:cNvPicPr/>
                  </pic:nvPicPr>
                  <pic:blipFill>
                    <a:blip r:embed="rId42"/>
                    <a:stretch>
                      <a:fillRect/>
                    </a:stretch>
                  </pic:blipFill>
                  <pic:spPr>
                    <a:xfrm>
                      <a:off x="0" y="0"/>
                      <a:ext cx="2933700" cy="2924175"/>
                    </a:xfrm>
                    <a:prstGeom prst="rect">
                      <a:avLst/>
                    </a:prstGeom>
                  </pic:spPr>
                </pic:pic>
              </a:graphicData>
            </a:graphic>
          </wp:inline>
        </w:drawing>
      </w:r>
      <w:r>
        <w:rPr>
          <w:rFonts w:ascii="Times New Roman"/>
          <w:b w:val="false"/>
          <w:i w:val="false"/>
          <w:color w:val="000000"/>
          <w:sz w:val="24"/>
        </w:rPr>
        <w:t>Refer to the diagram. Technological advance that improves the ability to produce capital goods but not consumer goods is shown by the shift of the production possibilities curve from AB to</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CD.</w:t>
      </w:r>
      <w:r>
        <w:rPr>
          <w:rFonts w:ascii="Times New Roman"/>
          <w:sz w:val="24"/>
        </w:rPr>
        <w:tab/>
        <w:br/>
        <w:tab/>
      </w:r>
      <w:r>
        <w:rPr>
          <w:rFonts w:ascii="Times New Roman"/>
          <w:sz w:val="24"/>
        </w:rPr>
        <w:t>B)    BE.</w:t>
      </w:r>
      <w:r>
        <w:rPr>
          <w:rFonts w:ascii="Times New Roman"/>
          <w:sz w:val="24"/>
        </w:rPr>
        <w:br/>
        <w:tab/>
      </w:r>
      <w:r>
        <w:rPr>
          <w:rFonts w:ascii="Times New Roman"/>
          <w:sz w:val="24"/>
        </w:rPr>
        <w:t>C)    AF.</w:t>
      </w:r>
      <w:r>
        <w:rPr>
          <w:rFonts w:ascii="Times New Roman"/>
          <w:sz w:val="24"/>
        </w:rPr>
        <w:br/>
        <w:tab/>
      </w:r>
      <w:r>
        <w:rPr>
          <w:rFonts w:ascii="Times New Roman"/>
          <w:sz w:val="24"/>
        </w:rPr>
        <w:t>D)    GH.</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345)</w:t>
        <w:tab/>
      </w:r>
      <w:r>
        <w:rPr>
          <w:rFonts w:ascii="Times New Roman"/>
          <w:sz w:val="24"/>
        </w:rPr>
        <w:t/>
      </w:r>
      <w:r>
        <w:rPr>
          <w:rFonts w:ascii="Times New Roman"/>
          <w:sz w:val="24"/>
        </w:rPr>
        <w:drawing>
          <wp:inline distT="0" distB="0" distL="0" distR="0">
            <wp:extent cx="2933700" cy="2924175"/>
            <wp:effectExtent l="0" t="0" r="0" b="0"/>
            <wp:docPr id="1" name="ch_01_168to170.png" descr="ch_01_168to170.png"/>
            <wp:cNvGraphicFramePr>
              <a:graphicFrameLocks noChangeAspect="true"/>
            </wp:cNvGraphicFramePr>
            <a:graphic>
              <a:graphicData uri="http://schemas.openxmlformats.org/drawingml/2006/picture">
                <pic:pic>
                  <pic:nvPicPr>
                    <pic:cNvPr id="2" name="ch_01_168to170.png"/>
                    <pic:cNvPicPr/>
                  </pic:nvPicPr>
                  <pic:blipFill>
                    <a:blip r:embed="rId43"/>
                    <a:stretch>
                      <a:fillRect/>
                    </a:stretch>
                  </pic:blipFill>
                  <pic:spPr>
                    <a:xfrm>
                      <a:off x="0" y="0"/>
                      <a:ext cx="2933700" cy="2924175"/>
                    </a:xfrm>
                    <a:prstGeom prst="rect">
                      <a:avLst/>
                    </a:prstGeom>
                  </pic:spPr>
                </pic:pic>
              </a:graphicData>
            </a:graphic>
          </wp:inline>
        </w:drawing>
      </w:r>
      <w:r>
        <w:rPr>
          <w:rFonts w:ascii="Times New Roman"/>
          <w:b w:val="false"/>
          <w:i w:val="false"/>
          <w:color w:val="000000"/>
          <w:sz w:val="24"/>
        </w:rPr>
        <w:t>Refer to the diagram. Technological advance that is useful in producing consumer goods but not in producing capital goods is shown by the shift of the production possibilities curve from AB to</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CD.</w:t>
      </w:r>
      <w:r>
        <w:rPr>
          <w:rFonts w:ascii="Times New Roman"/>
          <w:sz w:val="24"/>
        </w:rPr>
        <w:tab/>
        <w:br/>
        <w:tab/>
      </w:r>
      <w:r>
        <w:rPr>
          <w:rFonts w:ascii="Times New Roman"/>
          <w:sz w:val="24"/>
        </w:rPr>
        <w:t>B)    EB.</w:t>
      </w:r>
      <w:r>
        <w:rPr>
          <w:rFonts w:ascii="Times New Roman"/>
          <w:sz w:val="24"/>
        </w:rPr>
        <w:br/>
        <w:tab/>
      </w:r>
      <w:r>
        <w:rPr>
          <w:rFonts w:ascii="Times New Roman"/>
          <w:sz w:val="24"/>
        </w:rPr>
        <w:t>C)    AF.</w:t>
      </w:r>
      <w:r>
        <w:rPr>
          <w:rFonts w:ascii="Times New Roman"/>
          <w:sz w:val="24"/>
        </w:rPr>
        <w:br/>
        <w:tab/>
      </w:r>
      <w:r>
        <w:rPr>
          <w:rFonts w:ascii="Times New Roman"/>
          <w:sz w:val="24"/>
        </w:rPr>
        <w:t>D)    GH.</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346)</w:t>
        <w:tab/>
      </w:r>
      <w:r>
        <w:rPr>
          <w:rFonts w:ascii="Times New Roman"/>
          <w:sz w:val="24"/>
        </w:rPr>
        <w:t>The basic difference between consumer goods and capital goods is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consumer goods are produced in the private sector and capital goods are produced in the public sector.</w:t>
      </w:r>
      <w:r>
        <w:rPr>
          <w:rFonts w:ascii="Times New Roman"/>
          <w:sz w:val="24"/>
        </w:rPr>
        <w:tab/>
        <w:br/>
        <w:tab/>
      </w:r>
      <w:r>
        <w:rPr>
          <w:rFonts w:ascii="Times New Roman"/>
          <w:sz w:val="24"/>
        </w:rPr>
        <w:t>B)    an economy that commits a relatively large proportion of its resources to capital goods must accept a lower growth rate.</w:t>
      </w:r>
      <w:r>
        <w:rPr>
          <w:rFonts w:ascii="Times New Roman"/>
          <w:sz w:val="24"/>
        </w:rPr>
        <w:br/>
        <w:tab/>
      </w:r>
      <w:r>
        <w:rPr>
          <w:rFonts w:ascii="Times New Roman"/>
          <w:sz w:val="24"/>
        </w:rPr>
        <w:t>C)    the production of capital goods is not subject to the law of increasing opportunity costs.</w:t>
      </w:r>
      <w:r>
        <w:rPr>
          <w:rFonts w:ascii="Times New Roman"/>
          <w:sz w:val="24"/>
        </w:rPr>
        <w:br/>
        <w:tab/>
      </w:r>
      <w:r>
        <w:rPr>
          <w:rFonts w:ascii="Times New Roman"/>
          <w:sz w:val="24"/>
        </w:rPr>
        <w:t>D)    consumer goods satisfy wants directly, while capital goods satisfy wants indirectly.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347)</w:t>
        <w:tab/>
      </w:r>
      <w:r>
        <w:rPr>
          <w:rFonts w:ascii="Times New Roman"/>
          <w:sz w:val="24"/>
        </w:rPr>
        <w:t>Which of the following will shift the production possibilities curve to the right?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an increase in the unemployment rate from 6 to 8 percent</w:t>
      </w:r>
      <w:r>
        <w:rPr>
          <w:rFonts w:ascii="Times New Roman"/>
          <w:sz w:val="24"/>
        </w:rPr>
        <w:tab/>
        <w:br/>
        <w:tab/>
      </w:r>
      <w:r>
        <w:rPr>
          <w:rFonts w:ascii="Times New Roman"/>
          <w:sz w:val="24"/>
        </w:rPr>
        <w:t>B)    a decline in the efficiency with which the present labor force is allocated</w:t>
      </w:r>
      <w:r>
        <w:rPr>
          <w:rFonts w:ascii="Times New Roman"/>
          <w:sz w:val="24"/>
        </w:rPr>
        <w:br/>
        <w:tab/>
      </w:r>
      <w:r>
        <w:rPr>
          <w:rFonts w:ascii="Times New Roman"/>
          <w:sz w:val="24"/>
        </w:rPr>
        <w:t>C)    a decrease in the unemployment rate from 8 to 6 percent</w:t>
      </w:r>
      <w:r>
        <w:rPr>
          <w:rFonts w:ascii="Times New Roman"/>
          <w:sz w:val="24"/>
        </w:rPr>
        <w:br/>
        <w:tab/>
      </w:r>
      <w:r>
        <w:rPr>
          <w:rFonts w:ascii="Times New Roman"/>
          <w:sz w:val="24"/>
        </w:rPr>
        <w:t>D)    a technological advance that allows farmers to produce more output from given inputs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348)</w:t>
        <w:tab/>
      </w:r>
      <w:r>
        <w:rPr>
          <w:rFonts w:ascii="Times New Roman"/>
          <w:b w:val="false"/>
          <w:i w:val="false"/>
          <w:color w:val="000000"/>
          <w:sz w:val="24"/>
        </w:rPr>
        <w:t>Other things equal, which of the following would shift an economy's production possibilities curve to the left?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discovery of a low-cost means of generating and storing solar energy</w:t>
      </w:r>
      <w:r>
        <w:rPr>
          <w:rFonts w:ascii="Times New Roman"/>
          <w:sz w:val="24"/>
        </w:rPr>
        <w:tab/>
        <w:br/>
        <w:tab/>
      </w:r>
      <w:r>
        <w:rPr>
          <w:rFonts w:ascii="Times New Roman"/>
          <w:sz w:val="24"/>
        </w:rPr>
        <w:t>B)    the entrance of more women into the labor force</w:t>
      </w:r>
      <w:r>
        <w:rPr>
          <w:rFonts w:ascii="Times New Roman"/>
          <w:sz w:val="24"/>
        </w:rPr>
        <w:br/>
        <w:tab/>
      </w:r>
      <w:r>
        <w:rPr>
          <w:rFonts w:ascii="Times New Roman"/>
          <w:sz w:val="24"/>
        </w:rPr>
        <w:t>C)    a law requiring mandatory retirement from the labor force at age 55</w:t>
      </w:r>
      <w:r>
        <w:rPr>
          <w:rFonts w:ascii="Times New Roman"/>
          <w:sz w:val="24"/>
        </w:rPr>
        <w:br/>
        <w:tab/>
      </w:r>
      <w:r>
        <w:rPr>
          <w:rFonts w:ascii="Times New Roman"/>
          <w:sz w:val="24"/>
        </w:rPr>
        <w:t>D)    an increase in the proportion of total output that consists of capital or investment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349)</w:t>
        <w:tab/>
      </w:r>
      <w:r>
        <w:rPr>
          <w:rFonts w:ascii="Times New Roman"/>
          <w:sz w:val="24"/>
        </w:rPr>
        <w:t/>
      </w:r>
      <w:r>
        <w:rPr>
          <w:rFonts w:ascii="Times New Roman"/>
          <w:sz w:val="24"/>
        </w:rPr>
        <w:drawing>
          <wp:inline distT="0" distB="0" distL="0" distR="0">
            <wp:extent cx="2790825" cy="2771775"/>
            <wp:effectExtent l="0" t="0" r="0" b="0"/>
            <wp:docPr id="1" name="ch_01_174to178.png" descr="ch_01_174to178.png"/>
            <wp:cNvGraphicFramePr>
              <a:graphicFrameLocks noChangeAspect="true"/>
            </wp:cNvGraphicFramePr>
            <a:graphic>
              <a:graphicData uri="http://schemas.openxmlformats.org/drawingml/2006/picture">
                <pic:pic>
                  <pic:nvPicPr>
                    <pic:cNvPr id="2" name="ch_01_174to178.png"/>
                    <pic:cNvPicPr/>
                  </pic:nvPicPr>
                  <pic:blipFill>
                    <a:blip r:embed="rId44"/>
                    <a:stretch>
                      <a:fillRect/>
                    </a:stretch>
                  </pic:blipFill>
                  <pic:spPr>
                    <a:xfrm>
                      <a:off x="0" y="0"/>
                      <a:ext cx="2790825" cy="2771775"/>
                    </a:xfrm>
                    <a:prstGeom prst="rect">
                      <a:avLst/>
                    </a:prstGeom>
                  </pic:spPr>
                </pic:pic>
              </a:graphicData>
            </a:graphic>
          </wp:inline>
        </w:drawing>
      </w:r>
      <w:r>
        <w:rPr>
          <w:rFonts w:ascii="Times New Roman"/>
          <w:b w:val="false"/>
          <w:i w:val="false"/>
          <w:color w:val="000000"/>
          <w:sz w:val="24"/>
        </w:rPr>
        <w:t>Refer to the diagram. The concave shape of each production possibilities curve indicates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resources are perfectly substitutable.</w:t>
      </w:r>
      <w:r>
        <w:rPr>
          <w:rFonts w:ascii="Times New Roman"/>
          <w:sz w:val="24"/>
        </w:rPr>
        <w:tab/>
        <w:br/>
        <w:tab/>
      </w:r>
      <w:r>
        <w:rPr>
          <w:rFonts w:ascii="Times New Roman"/>
          <w:sz w:val="24"/>
        </w:rPr>
        <w:t>B)    wants are virtually unlimited.</w:t>
      </w:r>
      <w:r>
        <w:rPr>
          <w:rFonts w:ascii="Times New Roman"/>
          <w:sz w:val="24"/>
        </w:rPr>
        <w:br/>
        <w:tab/>
      </w:r>
      <w:r>
        <w:rPr>
          <w:rFonts w:ascii="Times New Roman"/>
          <w:sz w:val="24"/>
        </w:rPr>
        <w:t>C)    prices are constant.</w:t>
      </w:r>
      <w:r>
        <w:rPr>
          <w:rFonts w:ascii="Times New Roman"/>
          <w:sz w:val="24"/>
        </w:rPr>
        <w:br/>
        <w:tab/>
      </w:r>
      <w:r>
        <w:rPr>
          <w:rFonts w:ascii="Times New Roman"/>
          <w:sz w:val="24"/>
        </w:rPr>
        <w:t>D)    resources are not equally suited for alternative uses.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350)</w:t>
        <w:tab/>
      </w:r>
      <w:r>
        <w:rPr>
          <w:rFonts w:ascii="Times New Roman"/>
          <w:sz w:val="24"/>
        </w:rPr>
        <w:t/>
      </w:r>
      <w:r>
        <w:rPr>
          <w:rFonts w:ascii="Times New Roman"/>
          <w:sz w:val="24"/>
        </w:rPr>
        <w:drawing>
          <wp:inline distT="0" distB="0" distL="0" distR="0">
            <wp:extent cx="2790825" cy="2771775"/>
            <wp:effectExtent l="0" t="0" r="0" b="0"/>
            <wp:docPr id="1" name="ch_01_174to178.png" descr="ch_01_174to178.png"/>
            <wp:cNvGraphicFramePr>
              <a:graphicFrameLocks noChangeAspect="true"/>
            </wp:cNvGraphicFramePr>
            <a:graphic>
              <a:graphicData uri="http://schemas.openxmlformats.org/drawingml/2006/picture">
                <pic:pic>
                  <pic:nvPicPr>
                    <pic:cNvPr id="2" name="ch_01_174to178.png"/>
                    <pic:cNvPicPr/>
                  </pic:nvPicPr>
                  <pic:blipFill>
                    <a:blip r:embed="rId45"/>
                    <a:stretch>
                      <a:fillRect/>
                    </a:stretch>
                  </pic:blipFill>
                  <pic:spPr>
                    <a:xfrm>
                      <a:off x="0" y="0"/>
                      <a:ext cx="2790825" cy="2771775"/>
                    </a:xfrm>
                    <a:prstGeom prst="rect">
                      <a:avLst/>
                    </a:prstGeom>
                  </pic:spPr>
                </pic:pic>
              </a:graphicData>
            </a:graphic>
          </wp:inline>
        </w:drawing>
      </w:r>
      <w:r>
        <w:rPr>
          <w:rFonts w:ascii="Times New Roman"/>
          <w:b w:val="false"/>
          <w:i w:val="false"/>
          <w:color w:val="000000"/>
          <w:sz w:val="24"/>
        </w:rPr>
        <w:t xml:space="preserve">Refer to the diagram. Other things equal, which of the following positions relative to </w:t>
      </w:r>
      <w:r>
        <w:rPr>
          <w:rFonts w:ascii="Times New Roman"/>
          <w:b w:val="false"/>
          <w:i/>
          <w:color w:val="000000"/>
          <w:sz w:val="24"/>
        </w:rPr>
        <w:t>PP</w:t>
      </w:r>
      <w:r>
        <w:rPr>
          <w:rFonts w:ascii="Times New Roman"/>
          <w:b w:val="false"/>
          <w:i w:val="false"/>
          <w:color w:val="000000"/>
          <w:sz w:val="24"/>
          <w:vertAlign w:val="subscript"/>
        </w:rPr>
        <w:t>1</w:t>
      </w:r>
      <w:r>
        <w:rPr>
          <w:rFonts w:ascii="Times New Roman"/>
          <w:b w:val="false"/>
          <w:i w:val="false"/>
          <w:color w:val="000000"/>
          <w:sz w:val="24"/>
        </w:rPr>
        <w:t xml:space="preserve"> would be the most likely to result in a future production possibilities curve of </w:t>
      </w:r>
      <w:r>
        <w:rPr>
          <w:rFonts w:ascii="Times New Roman"/>
          <w:b w:val="false"/>
          <w:i/>
          <w:color w:val="000000"/>
          <w:sz w:val="24"/>
        </w:rPr>
        <w:t>PP</w:t>
      </w:r>
      <w:r>
        <w:rPr>
          <w:rFonts w:ascii="Times New Roman"/>
          <w:b w:val="false"/>
          <w:i w:val="false"/>
          <w:color w:val="000000"/>
          <w:sz w:val="24"/>
          <w:vertAlign w:val="subscript"/>
        </w:rPr>
        <w:t>3</w:t>
      </w:r>
      <w:r>
        <w:rPr>
          <w:rFonts w:ascii="Times New Roman"/>
          <w:b w:val="false"/>
          <w:i w:val="false"/>
          <w:color w:val="000000"/>
          <w:sz w:val="24"/>
        </w:rPr>
        <w:t xml:space="preserve"> rather than </w:t>
      </w:r>
      <w:r>
        <w:rPr>
          <w:rFonts w:ascii="Times New Roman"/>
          <w:b w:val="false"/>
          <w:i/>
          <w:color w:val="000000"/>
          <w:sz w:val="24"/>
        </w:rPr>
        <w:t>PP</w:t>
      </w:r>
      <w:r>
        <w:rPr>
          <w:rFonts w:ascii="Times New Roman"/>
          <w:b w:val="false"/>
          <w:i w:val="false"/>
          <w:color w:val="000000"/>
          <w:sz w:val="24"/>
          <w:vertAlign w:val="subscript"/>
        </w:rPr>
        <w:t>2</w:t>
      </w:r>
      <w:r>
        <w:rPr>
          <w:rFonts w:ascii="Times New Roman"/>
          <w:b w:val="false"/>
          <w:i w:val="false"/>
          <w:color w:val="000000"/>
          <w:sz w:val="24"/>
        </w:rPr>
        <w: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A</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B</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C</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D</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351)</w:t>
        <w:tab/>
      </w:r>
      <w:r>
        <w:rPr>
          <w:rFonts w:ascii="Times New Roman"/>
          <w:sz w:val="24"/>
        </w:rPr>
        <w:t/>
      </w:r>
      <w:r>
        <w:rPr>
          <w:rFonts w:ascii="Times New Roman"/>
          <w:sz w:val="24"/>
        </w:rPr>
        <w:drawing>
          <wp:inline distT="0" distB="0" distL="0" distR="0">
            <wp:extent cx="2790825" cy="2771775"/>
            <wp:effectExtent l="0" t="0" r="0" b="0"/>
            <wp:docPr id="1" name="ch_01_174to178.png" descr="ch_01_174to178.png"/>
            <wp:cNvGraphicFramePr>
              <a:graphicFrameLocks noChangeAspect="true"/>
            </wp:cNvGraphicFramePr>
            <a:graphic>
              <a:graphicData uri="http://schemas.openxmlformats.org/drawingml/2006/picture">
                <pic:pic>
                  <pic:nvPicPr>
                    <pic:cNvPr id="2" name="ch_01_174to178.png"/>
                    <pic:cNvPicPr/>
                  </pic:nvPicPr>
                  <pic:blipFill>
                    <a:blip r:embed="rId46"/>
                    <a:stretch>
                      <a:fillRect/>
                    </a:stretch>
                  </pic:blipFill>
                  <pic:spPr>
                    <a:xfrm>
                      <a:off x="0" y="0"/>
                      <a:ext cx="2790825" cy="2771775"/>
                    </a:xfrm>
                    <a:prstGeom prst="rect">
                      <a:avLst/>
                    </a:prstGeom>
                  </pic:spPr>
                </pic:pic>
              </a:graphicData>
            </a:graphic>
          </wp:inline>
        </w:drawing>
      </w:r>
      <w:r>
        <w:rPr>
          <w:rFonts w:ascii="Times New Roman"/>
          <w:b w:val="false"/>
          <w:i w:val="false"/>
          <w:color w:val="000000"/>
          <w:sz w:val="24"/>
        </w:rPr>
        <w:t xml:space="preserve">Refer to the diagram. Which one of the following would shift the production possibilities curve from </w:t>
      </w:r>
      <w:r>
        <w:rPr>
          <w:rFonts w:ascii="Times New Roman"/>
          <w:b w:val="false"/>
          <w:i/>
          <w:color w:val="000000"/>
          <w:sz w:val="24"/>
        </w:rPr>
        <w:t>PP</w:t>
      </w:r>
      <w:r>
        <w:rPr>
          <w:rFonts w:ascii="Times New Roman"/>
          <w:b w:val="false"/>
          <w:i w:val="false"/>
          <w:color w:val="000000"/>
          <w:sz w:val="24"/>
          <w:vertAlign w:val="subscript"/>
        </w:rPr>
        <w:t>1</w:t>
      </w:r>
      <w:r>
        <w:rPr>
          <w:rFonts w:ascii="Times New Roman"/>
          <w:b w:val="false"/>
          <w:i w:val="false"/>
          <w:color w:val="000000"/>
          <w:sz w:val="24"/>
        </w:rPr>
        <w:t xml:space="preserve"> to </w:t>
      </w:r>
      <w:r>
        <w:rPr>
          <w:rFonts w:ascii="Times New Roman"/>
          <w:b w:val="false"/>
          <w:i/>
          <w:color w:val="000000"/>
          <w:sz w:val="24"/>
        </w:rPr>
        <w:t>PP</w:t>
      </w:r>
      <w:r>
        <w:rPr>
          <w:rFonts w:ascii="Times New Roman"/>
          <w:b w:val="false"/>
          <w:i w:val="false"/>
          <w:color w:val="000000"/>
          <w:sz w:val="24"/>
          <w:vertAlign w:val="subscript"/>
        </w:rPr>
        <w:t>2</w:t>
      </w:r>
      <w:r>
        <w:rPr>
          <w:rFonts w:ascii="Times New Roman"/>
          <w:b w:val="false"/>
          <w:i w:val="false"/>
          <w:color w:val="000000"/>
          <w:sz w:val="24"/>
        </w:rPr>
        <w: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an outbreak of the Zika virus leading to an epidemic</w:t>
      </w:r>
      <w:r>
        <w:rPr>
          <w:rFonts w:ascii="Times New Roman"/>
          <w:sz w:val="24"/>
        </w:rPr>
        <w:tab/>
        <w:br/>
        <w:tab/>
      </w:r>
      <w:r>
        <w:rPr>
          <w:rFonts w:ascii="Times New Roman"/>
          <w:sz w:val="24"/>
        </w:rPr>
        <w:t>B)    immigration of skilled workers into the economy</w:t>
      </w:r>
      <w:r>
        <w:rPr>
          <w:rFonts w:ascii="Times New Roman"/>
          <w:sz w:val="24"/>
        </w:rPr>
        <w:br/>
        <w:tab/>
      </w:r>
      <w:r>
        <w:rPr>
          <w:rFonts w:ascii="Times New Roman"/>
          <w:sz w:val="24"/>
        </w:rPr>
        <w:t>C)    an increase in consumer prices</w:t>
      </w:r>
      <w:r>
        <w:rPr>
          <w:rFonts w:ascii="Times New Roman"/>
          <w:sz w:val="24"/>
        </w:rPr>
        <w:br/>
        <w:tab/>
      </w:r>
      <w:r>
        <w:rPr>
          <w:rFonts w:ascii="Times New Roman"/>
          <w:sz w:val="24"/>
        </w:rPr>
        <w:t>D)    a reduction in hourly wages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352)</w:t>
        <w:tab/>
      </w:r>
      <w:r>
        <w:rPr>
          <w:rFonts w:ascii="Times New Roman"/>
          <w:sz w:val="24"/>
        </w:rPr>
        <w:t>Which of the following statements, if any, is correct for a nation that is producing only consumer and capital goods?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Other things equal, the more consumer goods a nation produces, the greater will be its future growth rate.</w:t>
      </w:r>
      <w:r>
        <w:rPr>
          <w:rFonts w:ascii="Times New Roman"/>
          <w:sz w:val="24"/>
        </w:rPr>
        <w:tab/>
        <w:br/>
        <w:tab/>
      </w:r>
      <w:r>
        <w:rPr>
          <w:rFonts w:ascii="Times New Roman"/>
          <w:sz w:val="24"/>
        </w:rPr>
        <w:t>B)    Other things equal, the more capital goods a nation produces, the greater will be its future growth rate.</w:t>
      </w:r>
      <w:r>
        <w:rPr>
          <w:rFonts w:ascii="Times New Roman"/>
          <w:sz w:val="24"/>
        </w:rPr>
        <w:br/>
        <w:tab/>
      </w:r>
      <w:r>
        <w:rPr>
          <w:rFonts w:ascii="Times New Roman"/>
          <w:sz w:val="24"/>
        </w:rPr>
        <w:t>C)    There is no general relationship between the current division of output between consumer and capital goods and the future growth rate.</w:t>
      </w:r>
      <w:r>
        <w:rPr>
          <w:rFonts w:ascii="Times New Roman"/>
          <w:sz w:val="24"/>
        </w:rPr>
        <w:br/>
        <w:tab/>
      </w:r>
      <w:r>
        <w:rPr>
          <w:rFonts w:ascii="Times New Roman"/>
          <w:sz w:val="24"/>
        </w:rPr>
        <w:t>D)    None of these statements are correct.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353)</w:t>
        <w:tab/>
      </w:r>
      <w:r>
        <w:rPr>
          <w:rFonts w:ascii="Times New Roman"/>
          <w:b w:val="false"/>
          <w:i w:val="false"/>
          <w:color w:val="000000"/>
          <w:sz w:val="24"/>
        </w:rPr>
        <w:t xml:space="preserve">All of the following could immediately or eventually lead to an inward shift of a nation's production possibilities curve,   </w:t>
      </w:r>
      <w:r>
        <w:rPr>
          <w:rFonts w:ascii="Times New Roman"/>
          <w:b w:val="false"/>
          <w:i/>
          <w:color w:val="000000"/>
          <w:sz w:val="24"/>
        </w:rPr>
        <w:t>except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emigration of skilled workers to other nations.</w:t>
      </w:r>
      <w:r>
        <w:rPr>
          <w:rFonts w:ascii="Times New Roman"/>
          <w:sz w:val="24"/>
        </w:rPr>
        <w:tab/>
        <w:br/>
        <w:tab/>
      </w:r>
      <w:r>
        <w:rPr>
          <w:rFonts w:ascii="Times New Roman"/>
          <w:sz w:val="24"/>
        </w:rPr>
        <w:t>B)    a decline in the birthrate.</w:t>
      </w:r>
      <w:r>
        <w:rPr>
          <w:rFonts w:ascii="Times New Roman"/>
          <w:sz w:val="24"/>
        </w:rPr>
        <w:br/>
        <w:tab/>
      </w:r>
      <w:r>
        <w:rPr>
          <w:rFonts w:ascii="Times New Roman"/>
          <w:sz w:val="24"/>
        </w:rPr>
        <w:t>C)    an increase in the average skill level of all occupational groups.</w:t>
      </w:r>
      <w:r>
        <w:rPr>
          <w:rFonts w:ascii="Times New Roman"/>
          <w:sz w:val="24"/>
        </w:rPr>
        <w:br/>
        <w:tab/>
      </w:r>
      <w:r>
        <w:rPr>
          <w:rFonts w:ascii="Times New Roman"/>
          <w:sz w:val="24"/>
        </w:rPr>
        <w:t>D)    depletion and reduced availability of major energy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354)</w:t>
        <w:tab/>
      </w:r>
      <w:r>
        <w:rPr>
          <w:rFonts w:ascii="Times New Roman"/>
          <w:b w:val="false"/>
          <w:i w:val="false"/>
          <w:color w:val="000000"/>
          <w:sz w:val="24"/>
        </w:rPr>
        <w:t>A nation's production possibilities curve might shift to the left (inward) as a result of</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technological advance.</w:t>
      </w:r>
      <w:r>
        <w:rPr>
          <w:rFonts w:ascii="Times New Roman"/>
          <w:sz w:val="24"/>
        </w:rPr>
        <w:tab/>
        <w:br/>
        <w:tab/>
      </w:r>
      <w:r>
        <w:rPr>
          <w:rFonts w:ascii="Times New Roman"/>
          <w:sz w:val="24"/>
        </w:rPr>
        <w:t>B)    increases in the size of the labor force.</w:t>
      </w:r>
      <w:r>
        <w:rPr>
          <w:rFonts w:ascii="Times New Roman"/>
          <w:sz w:val="24"/>
        </w:rPr>
        <w:br/>
        <w:tab/>
      </w:r>
      <w:r>
        <w:rPr>
          <w:rFonts w:ascii="Times New Roman"/>
          <w:sz w:val="24"/>
        </w:rPr>
        <w:t>C)    the depletion of its soil fertility due to overplanting and overgrazing.</w:t>
      </w:r>
      <w:r>
        <w:rPr>
          <w:rFonts w:ascii="Times New Roman"/>
          <w:sz w:val="24"/>
        </w:rPr>
        <w:br/>
        <w:tab/>
      </w:r>
      <w:r>
        <w:rPr>
          <w:rFonts w:ascii="Times New Roman"/>
          <w:sz w:val="24"/>
        </w:rPr>
        <w:t>D)    investing in more capital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355)</w:t>
        <w:tab/>
      </w:r>
      <w:r>
        <w:rPr>
          <w:rFonts w:ascii="Times New Roman"/>
          <w:sz w:val="24"/>
        </w:rPr>
        <w:t>Which of the following will enable a nation to obtain a combination of consumer goods and capital goods outside its production possibilities curve?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full employment</w:t>
      </w:r>
      <w:r>
        <w:rPr>
          <w:rFonts w:ascii="Times New Roman"/>
          <w:sz w:val="24"/>
        </w:rPr>
        <w:tab/>
        <w:br/>
        <w:tab/>
      </w:r>
      <w:r>
        <w:rPr>
          <w:rFonts w:ascii="Times New Roman"/>
          <w:sz w:val="24"/>
        </w:rPr>
        <w:t>B)    international specialization and trade</w:t>
      </w:r>
      <w:r>
        <w:rPr>
          <w:rFonts w:ascii="Times New Roman"/>
          <w:sz w:val="24"/>
        </w:rPr>
        <w:br/>
        <w:tab/>
      </w:r>
      <w:r>
        <w:rPr>
          <w:rFonts w:ascii="Times New Roman"/>
          <w:sz w:val="24"/>
        </w:rPr>
        <w:t>C)    full production</w:t>
      </w:r>
      <w:r>
        <w:rPr>
          <w:rFonts w:ascii="Times New Roman"/>
          <w:sz w:val="24"/>
        </w:rPr>
        <w:br/>
        <w:tab/>
      </w:r>
      <w:r>
        <w:rPr>
          <w:rFonts w:ascii="Times New Roman"/>
          <w:sz w:val="24"/>
        </w:rPr>
        <w:t>D)    productive efficiency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356)</w:t>
        <w:tab/>
      </w:r>
      <w:r>
        <w:rPr>
          <w:rFonts w:ascii="Times New Roman"/>
          <w:sz w:val="24"/>
        </w:rPr>
        <w:t>Suppose that Scoobania, which has full employment, can obtain 1 unit of capital goods by sacrificing 2 units of consumer goods domestically but can obtain 1 unit of capital goods from another country by trading 1 unit of consumer goods for it. This reality illustrates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rightward (outward) shift of the production possibilities curve.</w:t>
      </w:r>
      <w:r>
        <w:rPr>
          <w:rFonts w:ascii="Times New Roman"/>
          <w:sz w:val="24"/>
        </w:rPr>
        <w:tab/>
        <w:br/>
        <w:tab/>
      </w:r>
      <w:r>
        <w:rPr>
          <w:rFonts w:ascii="Times New Roman"/>
          <w:sz w:val="24"/>
        </w:rPr>
        <w:t>B)    increasing opportunity costs.</w:t>
      </w:r>
      <w:r>
        <w:rPr>
          <w:rFonts w:ascii="Times New Roman"/>
          <w:sz w:val="24"/>
        </w:rPr>
        <w:br/>
        <w:tab/>
      </w:r>
      <w:r>
        <w:rPr>
          <w:rFonts w:ascii="Times New Roman"/>
          <w:sz w:val="24"/>
        </w:rPr>
        <w:t>C)    achieving points beyond the production possibilities curve through international specialization and trade.</w:t>
      </w:r>
      <w:r>
        <w:rPr>
          <w:rFonts w:ascii="Times New Roman"/>
          <w:sz w:val="24"/>
        </w:rPr>
        <w:br/>
        <w:tab/>
      </w:r>
      <w:r>
        <w:rPr>
          <w:rFonts w:ascii="Times New Roman"/>
          <w:sz w:val="24"/>
        </w:rPr>
        <w:t>D)    productive efficiency.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357)</w:t>
        <w:tab/>
      </w:r>
      <w:r>
        <w:rPr>
          <w:rFonts w:ascii="Times New Roman"/>
          <w:sz w:val="24"/>
        </w:rPr>
        <w:t>Through specialization and international trade, a nation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can attain some combination of goods lying outside its production possibilities curve.</w:t>
      </w:r>
      <w:r>
        <w:rPr>
          <w:rFonts w:ascii="Times New Roman"/>
          <w:sz w:val="24"/>
        </w:rPr>
        <w:tab/>
        <w:br/>
        <w:tab/>
      </w:r>
      <w:r>
        <w:rPr>
          <w:rFonts w:ascii="Times New Roman"/>
          <w:sz w:val="24"/>
        </w:rPr>
        <w:t>B)    can move from a high consumption-low investment to a high investment-low consumption point on its production possibilities curve.</w:t>
      </w:r>
      <w:r>
        <w:rPr>
          <w:rFonts w:ascii="Times New Roman"/>
          <w:sz w:val="24"/>
        </w:rPr>
        <w:br/>
        <w:tab/>
      </w:r>
      <w:r>
        <w:rPr>
          <w:rFonts w:ascii="Times New Roman"/>
          <w:sz w:val="24"/>
        </w:rPr>
        <w:t>C)    will only attain some combination of goods lying within its production possibilities curve.</w:t>
      </w:r>
      <w:r>
        <w:rPr>
          <w:rFonts w:ascii="Times New Roman"/>
          <w:sz w:val="24"/>
        </w:rPr>
        <w:br/>
        <w:tab/>
      </w:r>
      <w:r>
        <w:rPr>
          <w:rFonts w:ascii="Times New Roman"/>
          <w:sz w:val="24"/>
        </w:rPr>
        <w:t>D)    will cause its production possibilities curve to shift leftward.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358)</w:t>
        <w:tab/>
      </w:r>
      <w:r>
        <w:rPr>
          <w:rFonts w:ascii="Times New Roman"/>
          <w:sz w:val="24"/>
        </w:rPr>
        <w:t>Some agricultural sub-Saharan nations of Africa have overfarmed and overgrazed their land to the extent that significant portions of it have turned into desert. This suggests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production possibilities curves of such nations are more bowed out from the origin.</w:t>
      </w:r>
      <w:r>
        <w:rPr>
          <w:rFonts w:ascii="Times New Roman"/>
          <w:sz w:val="24"/>
        </w:rPr>
        <w:tab/>
        <w:br/>
        <w:tab/>
      </w:r>
      <w:r>
        <w:rPr>
          <w:rFonts w:ascii="Times New Roman"/>
          <w:sz w:val="24"/>
        </w:rPr>
        <w:t>B)    the production possibilities curves of such nations have shifted inward.</w:t>
      </w:r>
      <w:r>
        <w:rPr>
          <w:rFonts w:ascii="Times New Roman"/>
          <w:sz w:val="24"/>
        </w:rPr>
        <w:br/>
        <w:tab/>
      </w:r>
      <w:r>
        <w:rPr>
          <w:rFonts w:ascii="Times New Roman"/>
          <w:sz w:val="24"/>
        </w:rPr>
        <w:t>C)    the production possibilities curves of such nations have shifted outward.</w:t>
      </w:r>
      <w:r>
        <w:rPr>
          <w:rFonts w:ascii="Times New Roman"/>
          <w:sz w:val="24"/>
        </w:rPr>
        <w:br/>
        <w:tab/>
      </w:r>
      <w:r>
        <w:rPr>
          <w:rFonts w:ascii="Times New Roman"/>
          <w:sz w:val="24"/>
        </w:rPr>
        <w:t>D)    these nations are operating at some point outside of their production possibilities curves.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359)</w:t>
        <w:tab/>
      </w:r>
      <w:r>
        <w:rPr>
          <w:rFonts w:ascii="Times New Roman"/>
          <w:sz w:val="24"/>
        </w:rPr>
        <w:t>If all discrimination in the United States were eliminated, the economy would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have a less concave production possibilities curve.</w:t>
      </w:r>
      <w:r>
        <w:rPr>
          <w:rFonts w:ascii="Times New Roman"/>
          <w:sz w:val="24"/>
        </w:rPr>
        <w:tab/>
        <w:br/>
        <w:tab/>
      </w:r>
      <w:r>
        <w:rPr>
          <w:rFonts w:ascii="Times New Roman"/>
          <w:sz w:val="24"/>
        </w:rPr>
        <w:t>B)    produce at some point closer to its production possibilities curve.</w:t>
      </w:r>
      <w:r>
        <w:rPr>
          <w:rFonts w:ascii="Times New Roman"/>
          <w:sz w:val="24"/>
        </w:rPr>
        <w:br/>
        <w:tab/>
      </w:r>
      <w:r>
        <w:rPr>
          <w:rFonts w:ascii="Times New Roman"/>
          <w:sz w:val="24"/>
        </w:rPr>
        <w:t>C)    be able to produce at some point outside of its production possibilities curve.</w:t>
      </w:r>
      <w:r>
        <w:rPr>
          <w:rFonts w:ascii="Times New Roman"/>
          <w:sz w:val="24"/>
        </w:rPr>
        <w:br/>
        <w:tab/>
      </w:r>
      <w:r>
        <w:rPr>
          <w:rFonts w:ascii="Times New Roman"/>
          <w:sz w:val="24"/>
        </w:rPr>
        <w:t>D)    produce more consumer goods and fewer investment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360)</w:t>
        <w:tab/>
      </w:r>
      <w:r>
        <w:rPr>
          <w:rFonts w:ascii="Times New Roman"/>
          <w:sz w:val="24"/>
        </w:rPr>
        <w:t>A country can achieve some combination of goods outside its production possibilities curve by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idling some of its resources.</w:t>
      </w:r>
      <w:r>
        <w:rPr>
          <w:rFonts w:ascii="Times New Roman"/>
          <w:sz w:val="24"/>
        </w:rPr>
        <w:tab/>
        <w:br/>
        <w:tab/>
      </w:r>
      <w:r>
        <w:rPr>
          <w:rFonts w:ascii="Times New Roman"/>
          <w:sz w:val="24"/>
        </w:rPr>
        <w:t>B)    specializing and engaging in international trade.</w:t>
      </w:r>
      <w:r>
        <w:rPr>
          <w:rFonts w:ascii="Times New Roman"/>
          <w:sz w:val="24"/>
        </w:rPr>
        <w:br/>
        <w:tab/>
      </w:r>
      <w:r>
        <w:rPr>
          <w:rFonts w:ascii="Times New Roman"/>
          <w:sz w:val="24"/>
        </w:rPr>
        <w:t>C)    buying the debt (bonds and stocks) of foreign nations.</w:t>
      </w:r>
      <w:r>
        <w:rPr>
          <w:rFonts w:ascii="Times New Roman"/>
          <w:sz w:val="24"/>
        </w:rPr>
        <w:br/>
        <w:tab/>
      </w:r>
      <w:r>
        <w:rPr>
          <w:rFonts w:ascii="Times New Roman"/>
          <w:sz w:val="24"/>
        </w:rPr>
        <w:t>D)    producing more capital goods and fewer consumer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361)</w:t>
        <w:tab/>
      </w:r>
      <w:r>
        <w:rPr>
          <w:rFonts w:ascii="Times New Roman"/>
          <w:b w:val="false"/>
          <w:i w:val="false"/>
          <w:color w:val="000000"/>
          <w:sz w:val="24"/>
        </w:rPr>
        <w:t>In recent years the economy of Japan has grown, despite the fact that the population of Japan has declined. Which of the following would best explain Japan's economic growth despite having a smaller population?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immigration of new workers into Japan</w:t>
      </w:r>
      <w:r>
        <w:rPr>
          <w:rFonts w:ascii="Times New Roman"/>
          <w:sz w:val="24"/>
        </w:rPr>
        <w:tab/>
        <w:br/>
        <w:tab/>
      </w:r>
      <w:r>
        <w:rPr>
          <w:rFonts w:ascii="Times New Roman"/>
          <w:sz w:val="24"/>
        </w:rPr>
        <w:t>B)    advancements in technology that make labor more productive</w:t>
      </w:r>
      <w:r>
        <w:rPr>
          <w:rFonts w:ascii="Times New Roman"/>
          <w:sz w:val="24"/>
        </w:rPr>
        <w:br/>
        <w:tab/>
      </w:r>
      <w:r>
        <w:rPr>
          <w:rFonts w:ascii="Times New Roman"/>
          <w:sz w:val="24"/>
        </w:rPr>
        <w:t>C)    reduced employment of capital because fewer workers are available to use it</w:t>
      </w:r>
      <w:r>
        <w:rPr>
          <w:rFonts w:ascii="Times New Roman"/>
          <w:sz w:val="24"/>
        </w:rPr>
        <w:br/>
        <w:tab/>
      </w:r>
      <w:r>
        <w:rPr>
          <w:rFonts w:ascii="Times New Roman"/>
          <w:sz w:val="24"/>
        </w:rPr>
        <w:t>D)    greater consumption of goods imported from other countries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362)</w:t>
        <w:tab/>
      </w:r>
      <w:r>
        <w:rPr>
          <w:rFonts w:ascii="Times New Roman"/>
          <w:sz w:val="24"/>
        </w:rPr>
        <w:t/>
      </w:r>
      <w:r>
        <w:rPr>
          <w:rFonts w:ascii="Times New Roman"/>
          <w:sz w:val="24"/>
        </w:rPr>
        <w:drawing>
          <wp:inline distT="0" distB="0" distL="0" distR="0">
            <wp:extent cx="2895600" cy="3095625"/>
            <wp:effectExtent l="0" t="0" r="0" b="0"/>
            <wp:docPr id="1" name="ch_01_396to398.png" descr="ch_01_396to398.png"/>
            <wp:cNvGraphicFramePr>
              <a:graphicFrameLocks noChangeAspect="true"/>
            </wp:cNvGraphicFramePr>
            <a:graphic>
              <a:graphicData uri="http://schemas.openxmlformats.org/drawingml/2006/picture">
                <pic:pic>
                  <pic:nvPicPr>
                    <pic:cNvPr id="2" name="ch_01_396to398.png"/>
                    <pic:cNvPicPr/>
                  </pic:nvPicPr>
                  <pic:blipFill>
                    <a:blip r:embed="rId47"/>
                    <a:stretch>
                      <a:fillRect/>
                    </a:stretch>
                  </pic:blipFill>
                  <pic:spPr>
                    <a:xfrm>
                      <a:off x="0" y="0"/>
                      <a:ext cx="2895600" cy="3095625"/>
                    </a:xfrm>
                    <a:prstGeom prst="rect">
                      <a:avLst/>
                    </a:prstGeom>
                  </pic:spPr>
                </pic:pic>
              </a:graphicData>
            </a:graphic>
          </wp:inline>
        </w:drawing>
      </w:r>
      <w:r>
        <w:rPr>
          <w:rFonts w:ascii="Times New Roman"/>
          <w:b w:val="false"/>
          <w:i w:val="false"/>
          <w:color w:val="000000"/>
          <w:sz w:val="24"/>
        </w:rPr>
        <w:t>The graph provided shows the production possibilities curve for an economy producing two goods, X and Y. Which of the points on the graph indicate(s) unemployed resources?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 xml:space="preserve">D </w:t>
      </w:r>
      <w:r>
        <w:rPr>
          <w:rFonts w:ascii="Times New Roman"/>
          <w:b w:val="false"/>
          <w:i w:val="false"/>
          <w:color w:val="000000"/>
          <w:sz w:val="24"/>
        </w:rPr>
        <w:t>only</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 xml:space="preserve">E </w:t>
      </w:r>
      <w:r>
        <w:rPr>
          <w:rFonts w:ascii="Times New Roman"/>
          <w:b w:val="false"/>
          <w:i w:val="false"/>
          <w:color w:val="000000"/>
          <w:sz w:val="24"/>
        </w:rPr>
        <w:t xml:space="preserve">and    </w:t>
      </w:r>
      <w:r>
        <w:rPr>
          <w:rFonts w:ascii="Times New Roman"/>
          <w:b w:val="false"/>
          <w:i/>
          <w:color w:val="000000"/>
          <w:sz w:val="24"/>
        </w:rPr>
        <w:t xml:space="preserve">A </w:t>
      </w:r>
      <w:r>
        <w:rPr>
          <w:rFonts w:ascii="Times New Roman"/>
          <w:b w:val="false"/>
          <w:i w:val="false"/>
          <w:color w:val="000000"/>
          <w:sz w:val="24"/>
        </w:rPr>
        <w:t>only</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 xml:space="preserve">B </w:t>
      </w:r>
      <w:r>
        <w:rPr>
          <w:rFonts w:ascii="Times New Roman"/>
          <w:b w:val="false"/>
          <w:i w:val="false"/>
          <w:color w:val="000000"/>
          <w:sz w:val="24"/>
        </w:rPr>
        <w:t xml:space="preserve">and    </w:t>
      </w:r>
      <w:r>
        <w:rPr>
          <w:rFonts w:ascii="Times New Roman"/>
          <w:b w:val="false"/>
          <w:i/>
          <w:color w:val="000000"/>
          <w:sz w:val="24"/>
        </w:rPr>
        <w:t xml:space="preserve">A </w:t>
      </w:r>
      <w:r>
        <w:rPr>
          <w:rFonts w:ascii="Times New Roman"/>
          <w:b w:val="false"/>
          <w:i w:val="false"/>
          <w:color w:val="000000"/>
          <w:sz w:val="24"/>
        </w:rPr>
        <w:t>only</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 xml:space="preserve">B </w:t>
      </w:r>
      <w:r>
        <w:rPr>
          <w:rFonts w:ascii="Times New Roman"/>
          <w:b w:val="false"/>
          <w:i w:val="false"/>
          <w:color w:val="000000"/>
          <w:sz w:val="24"/>
        </w:rPr>
        <w:t xml:space="preserve">and    </w:t>
      </w:r>
      <w:r>
        <w:rPr>
          <w:rFonts w:ascii="Times New Roman"/>
          <w:b w:val="false"/>
          <w:i/>
          <w:color w:val="000000"/>
          <w:sz w:val="24"/>
        </w:rPr>
        <w:t xml:space="preserve">C </w:t>
      </w:r>
      <w:r>
        <w:rPr>
          <w:rFonts w:ascii="Times New Roman"/>
          <w:b w:val="false"/>
          <w:i w:val="false"/>
          <w:color w:val="000000"/>
          <w:sz w:val="24"/>
        </w:rPr>
        <w:t>only</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363)</w:t>
        <w:tab/>
      </w:r>
      <w:r>
        <w:rPr>
          <w:rFonts w:ascii="Times New Roman"/>
          <w:sz w:val="24"/>
        </w:rPr>
        <w:t/>
      </w:r>
      <w:r>
        <w:rPr>
          <w:rFonts w:ascii="Times New Roman"/>
          <w:sz w:val="24"/>
        </w:rPr>
        <w:drawing>
          <wp:inline distT="0" distB="0" distL="0" distR="0">
            <wp:extent cx="2895600" cy="3095625"/>
            <wp:effectExtent l="0" t="0" r="0" b="0"/>
            <wp:docPr id="1" name="ch_01_396to398.png" descr="ch_01_396to398.png"/>
            <wp:cNvGraphicFramePr>
              <a:graphicFrameLocks noChangeAspect="true"/>
            </wp:cNvGraphicFramePr>
            <a:graphic>
              <a:graphicData uri="http://schemas.openxmlformats.org/drawingml/2006/picture">
                <pic:pic>
                  <pic:nvPicPr>
                    <pic:cNvPr id="2" name="ch_01_396to398.png"/>
                    <pic:cNvPicPr/>
                  </pic:nvPicPr>
                  <pic:blipFill>
                    <a:blip r:embed="rId48"/>
                    <a:stretch>
                      <a:fillRect/>
                    </a:stretch>
                  </pic:blipFill>
                  <pic:spPr>
                    <a:xfrm>
                      <a:off x="0" y="0"/>
                      <a:ext cx="2895600" cy="3095625"/>
                    </a:xfrm>
                    <a:prstGeom prst="rect">
                      <a:avLst/>
                    </a:prstGeom>
                  </pic:spPr>
                </pic:pic>
              </a:graphicData>
            </a:graphic>
          </wp:inline>
        </w:drawing>
      </w:r>
      <w:r>
        <w:rPr>
          <w:rFonts w:ascii="Times New Roman"/>
          <w:b w:val="false"/>
          <w:i w:val="false"/>
          <w:color w:val="000000"/>
          <w:sz w:val="24"/>
        </w:rPr>
        <w:t xml:space="preserve">The graph provided shows the production possibilities curve for an economy producing two goods, X and Y. All of the following may allow the economy to produce combination D in the future, </w:t>
      </w:r>
      <w:r>
        <w:rPr>
          <w:rFonts w:ascii="Times New Roman"/>
          <w:b w:val="false"/>
          <w:i/>
          <w:color w:val="000000"/>
          <w:sz w:val="24"/>
        </w:rPr>
        <w:t>except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lower unemployment.</w:t>
      </w:r>
      <w:r>
        <w:rPr>
          <w:rFonts w:ascii="Times New Roman"/>
          <w:sz w:val="24"/>
        </w:rPr>
        <w:tab/>
        <w:br/>
        <w:tab/>
      </w:r>
      <w:r>
        <w:rPr>
          <w:rFonts w:ascii="Times New Roman"/>
          <w:sz w:val="24"/>
        </w:rPr>
        <w:t>B)    increasing labor supply.</w:t>
      </w:r>
      <w:r>
        <w:rPr>
          <w:rFonts w:ascii="Times New Roman"/>
          <w:sz w:val="24"/>
        </w:rPr>
        <w:br/>
        <w:tab/>
      </w:r>
      <w:r>
        <w:rPr>
          <w:rFonts w:ascii="Times New Roman"/>
          <w:sz w:val="24"/>
        </w:rPr>
        <w:t>C)    economic growth.</w:t>
      </w:r>
      <w:r>
        <w:rPr>
          <w:rFonts w:ascii="Times New Roman"/>
          <w:sz w:val="24"/>
        </w:rPr>
        <w:br/>
        <w:tab/>
      </w:r>
      <w:r>
        <w:rPr>
          <w:rFonts w:ascii="Times New Roman"/>
          <w:sz w:val="24"/>
        </w:rPr>
        <w:t>D)    technological advances.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364)</w:t>
        <w:tab/>
      </w:r>
      <w:r>
        <w:rPr>
          <w:rFonts w:ascii="Times New Roman"/>
          <w:sz w:val="24"/>
        </w:rPr>
        <w:t/>
      </w:r>
      <w:r>
        <w:rPr>
          <w:rFonts w:ascii="Times New Roman"/>
          <w:sz w:val="24"/>
        </w:rPr>
        <w:drawing>
          <wp:inline distT="0" distB="0" distL="0" distR="0">
            <wp:extent cx="2895600" cy="3095625"/>
            <wp:effectExtent l="0" t="0" r="0" b="0"/>
            <wp:docPr id="1" name="ch_01_396to398.png" descr="ch_01_396to398.png"/>
            <wp:cNvGraphicFramePr>
              <a:graphicFrameLocks noChangeAspect="true"/>
            </wp:cNvGraphicFramePr>
            <a:graphic>
              <a:graphicData uri="http://schemas.openxmlformats.org/drawingml/2006/picture">
                <pic:pic>
                  <pic:nvPicPr>
                    <pic:cNvPr id="2" name="ch_01_396to398.png"/>
                    <pic:cNvPicPr/>
                  </pic:nvPicPr>
                  <pic:blipFill>
                    <a:blip r:embed="rId49"/>
                    <a:stretch>
                      <a:fillRect/>
                    </a:stretch>
                  </pic:blipFill>
                  <pic:spPr>
                    <a:xfrm>
                      <a:off x="0" y="0"/>
                      <a:ext cx="2895600" cy="3095625"/>
                    </a:xfrm>
                    <a:prstGeom prst="rect">
                      <a:avLst/>
                    </a:prstGeom>
                  </pic:spPr>
                </pic:pic>
              </a:graphicData>
            </a:graphic>
          </wp:inline>
        </w:drawing>
      </w:r>
      <w:r>
        <w:rPr>
          <w:rFonts w:ascii="Times New Roman"/>
          <w:b w:val="false"/>
          <w:i w:val="false"/>
          <w:color w:val="000000"/>
          <w:sz w:val="24"/>
        </w:rPr>
        <w:t>Refer to the provided graph. Which of the following movements would indicate economic growth?</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from point A to point C</w:t>
      </w:r>
      <w:r>
        <w:rPr>
          <w:rFonts w:ascii="Times New Roman"/>
          <w:sz w:val="24"/>
        </w:rPr>
        <w:tab/>
        <w:br/>
        <w:tab/>
      </w:r>
      <w:r>
        <w:rPr>
          <w:rFonts w:ascii="Times New Roman"/>
          <w:sz w:val="24"/>
        </w:rPr>
        <w:t>B)    from point B to point C</w:t>
      </w:r>
      <w:r>
        <w:rPr>
          <w:rFonts w:ascii="Times New Roman"/>
          <w:sz w:val="24"/>
        </w:rPr>
        <w:br/>
        <w:tab/>
      </w:r>
      <w:r>
        <w:rPr>
          <w:rFonts w:ascii="Times New Roman"/>
          <w:sz w:val="24"/>
        </w:rPr>
        <w:t>C)    from point A to point E</w:t>
      </w:r>
      <w:r>
        <w:rPr>
          <w:rFonts w:ascii="Times New Roman"/>
          <w:sz w:val="24"/>
        </w:rPr>
        <w:br/>
        <w:tab/>
      </w:r>
      <w:r>
        <w:rPr>
          <w:rFonts w:ascii="Times New Roman"/>
          <w:sz w:val="24"/>
        </w:rPr>
        <w:t>D)    from point C to point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365)</w:t>
        <w:tab/>
      </w:r>
      <w:r>
        <w:rPr>
          <w:rFonts w:ascii="Times New Roman"/>
          <w:sz w:val="24"/>
        </w:rPr>
        <w:t>If a nation is operating at a point inside the production possibilities curve, it indicates that the nation could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increase its production of both goods X and Y simultaneously.</w:t>
      </w:r>
      <w:r>
        <w:rPr>
          <w:rFonts w:ascii="Times New Roman"/>
          <w:sz w:val="24"/>
        </w:rPr>
        <w:tab/>
        <w:br/>
        <w:tab/>
      </w:r>
      <w:r>
        <w:rPr>
          <w:rFonts w:ascii="Times New Roman"/>
          <w:sz w:val="24"/>
        </w:rPr>
        <w:t>B)    increase its production of one good, but only at the expense of reducing the other good.</w:t>
      </w:r>
      <w:r>
        <w:rPr>
          <w:rFonts w:ascii="Times New Roman"/>
          <w:sz w:val="24"/>
        </w:rPr>
        <w:br/>
        <w:tab/>
      </w:r>
      <w:r>
        <w:rPr>
          <w:rFonts w:ascii="Times New Roman"/>
          <w:sz w:val="24"/>
        </w:rPr>
        <w:t>C)    not produce any more of one of the goods X or Y.</w:t>
      </w:r>
      <w:r>
        <w:rPr>
          <w:rFonts w:ascii="Times New Roman"/>
          <w:sz w:val="24"/>
        </w:rPr>
        <w:br/>
        <w:tab/>
      </w:r>
      <w:r>
        <w:rPr>
          <w:rFonts w:ascii="Times New Roman"/>
          <w:sz w:val="24"/>
        </w:rPr>
        <w:t>D)    not employ any more resources, because all resources are now employed.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366)</w:t>
        <w:tab/>
      </w:r>
      <w:r>
        <w:rPr>
          <w:rFonts w:ascii="Times New Roman"/>
          <w:sz w:val="24"/>
        </w:rPr>
        <w:t>Consider an economy that is producing inside its production possibilities curve. This economy could move closer toward its production possibilities curve by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distributing incomes more equally.</w:t>
      </w:r>
      <w:r>
        <w:rPr>
          <w:rFonts w:ascii="Times New Roman"/>
          <w:sz w:val="24"/>
        </w:rPr>
        <w:tab/>
        <w:br/>
        <w:tab/>
      </w:r>
      <w:r>
        <w:rPr>
          <w:rFonts w:ascii="Times New Roman"/>
          <w:sz w:val="24"/>
        </w:rPr>
        <w:t>B)    employing more of its available resources.</w:t>
      </w:r>
      <w:r>
        <w:rPr>
          <w:rFonts w:ascii="Times New Roman"/>
          <w:sz w:val="24"/>
        </w:rPr>
        <w:br/>
        <w:tab/>
      </w:r>
      <w:r>
        <w:rPr>
          <w:rFonts w:ascii="Times New Roman"/>
          <w:sz w:val="24"/>
        </w:rPr>
        <w:t>C)    increasing the levels of wages and prices.</w:t>
      </w:r>
      <w:r>
        <w:rPr>
          <w:rFonts w:ascii="Times New Roman"/>
          <w:sz w:val="24"/>
        </w:rPr>
        <w:br/>
        <w:tab/>
      </w:r>
      <w:r>
        <w:rPr>
          <w:rFonts w:ascii="Times New Roman"/>
          <w:sz w:val="24"/>
        </w:rPr>
        <w:t>D)    acquiring additional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367)</w:t>
        <w:tab/>
      </w:r>
      <w:r>
        <w:rPr>
          <w:rFonts w:ascii="Times New Roman"/>
          <w:b w:val="false"/>
          <w:i w:val="false"/>
          <w:color w:val="000000"/>
          <w:sz w:val="24"/>
        </w:rPr>
        <w:t>A reduction in the level of unemployment would have which effect with respect to the nation's production possibilities curve?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It would shift the curve to the right.</w:t>
      </w:r>
      <w:r>
        <w:rPr>
          <w:rFonts w:ascii="Times New Roman"/>
          <w:sz w:val="24"/>
        </w:rPr>
        <w:tab/>
        <w:br/>
        <w:tab/>
      </w:r>
      <w:r>
        <w:rPr>
          <w:rFonts w:ascii="Times New Roman"/>
          <w:sz w:val="24"/>
        </w:rPr>
        <w:t>B)    It would shift the curve to the left.</w:t>
      </w:r>
      <w:r>
        <w:rPr>
          <w:rFonts w:ascii="Times New Roman"/>
          <w:sz w:val="24"/>
        </w:rPr>
        <w:br/>
        <w:tab/>
      </w:r>
      <w:r>
        <w:rPr>
          <w:rFonts w:ascii="Times New Roman"/>
          <w:sz w:val="24"/>
        </w:rPr>
        <w:t>C)    It would not shift the curve; it would be represented by a movement from a point inside the curve toward a point on the curve.</w:t>
      </w:r>
      <w:r>
        <w:rPr>
          <w:rFonts w:ascii="Times New Roman"/>
          <w:sz w:val="24"/>
        </w:rPr>
        <w:br/>
        <w:tab/>
      </w:r>
      <w:r>
        <w:rPr>
          <w:rFonts w:ascii="Times New Roman"/>
          <w:sz w:val="24"/>
        </w:rPr>
        <w:t>D)    It would not shift the curve; it would be represented by a movement from a point on the curve to a point outside the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368)</w:t>
        <w:tab/>
      </w:r>
      <w:r>
        <w:rPr>
          <w:rFonts w:ascii="Times New Roman"/>
          <w:sz w:val="24"/>
        </w:rPr>
        <w:t/>
      </w:r>
      <w:r>
        <w:rPr>
          <w:rFonts w:ascii="Times New Roman"/>
          <w:sz w:val="24"/>
        </w:rPr>
        <w:drawing>
          <wp:inline distT="0" distB="0" distL="0" distR="0">
            <wp:extent cx="2781300" cy="2800350"/>
            <wp:effectExtent l="0" t="0" r="0" b="0"/>
            <wp:docPr id="1" name="ch_01_402to404.png" descr="ch_01_402to404.png"/>
            <wp:cNvGraphicFramePr>
              <a:graphicFrameLocks noChangeAspect="true"/>
            </wp:cNvGraphicFramePr>
            <a:graphic>
              <a:graphicData uri="http://schemas.openxmlformats.org/drawingml/2006/picture">
                <pic:pic>
                  <pic:nvPicPr>
                    <pic:cNvPr id="2" name="ch_01_402to404.png"/>
                    <pic:cNvPicPr/>
                  </pic:nvPicPr>
                  <pic:blipFill>
                    <a:blip r:embed="rId50"/>
                    <a:stretch>
                      <a:fillRect/>
                    </a:stretch>
                  </pic:blipFill>
                  <pic:spPr>
                    <a:xfrm>
                      <a:off x="0" y="0"/>
                      <a:ext cx="2781300" cy="2800350"/>
                    </a:xfrm>
                    <a:prstGeom prst="rect">
                      <a:avLst/>
                    </a:prstGeom>
                  </pic:spPr>
                </pic:pic>
              </a:graphicData>
            </a:graphic>
          </wp:inline>
        </w:drawing>
      </w:r>
      <w:r>
        <w:rPr>
          <w:rFonts w:ascii="Times New Roman"/>
          <w:b w:val="false"/>
          <w:i w:val="false"/>
          <w:color w:val="000000"/>
          <w:sz w:val="24"/>
        </w:rPr>
        <w:t>Refer to the provided graph. Which of the following movements would indicate a reduction in unemployment and an increase in capacity utilization?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from point C to point D</w:t>
      </w:r>
      <w:r>
        <w:rPr>
          <w:rFonts w:ascii="Times New Roman"/>
          <w:sz w:val="24"/>
        </w:rPr>
        <w:tab/>
        <w:br/>
        <w:tab/>
      </w:r>
      <w:r>
        <w:rPr>
          <w:rFonts w:ascii="Times New Roman"/>
          <w:sz w:val="24"/>
        </w:rPr>
        <w:t>B)    from point F to point H.</w:t>
      </w:r>
      <w:r>
        <w:rPr>
          <w:rFonts w:ascii="Times New Roman"/>
          <w:sz w:val="24"/>
        </w:rPr>
        <w:br/>
        <w:tab/>
      </w:r>
      <w:r>
        <w:rPr>
          <w:rFonts w:ascii="Times New Roman"/>
          <w:sz w:val="24"/>
        </w:rPr>
        <w:t>C)    from point E to point D.</w:t>
      </w:r>
      <w:r>
        <w:rPr>
          <w:rFonts w:ascii="Times New Roman"/>
          <w:sz w:val="24"/>
        </w:rPr>
        <w:br/>
        <w:tab/>
      </w:r>
      <w:r>
        <w:rPr>
          <w:rFonts w:ascii="Times New Roman"/>
          <w:sz w:val="24"/>
        </w:rPr>
        <w:t>D)    from point D to point G.</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369)</w:t>
        <w:tab/>
      </w:r>
      <w:r>
        <w:rPr>
          <w:rFonts w:ascii="Times New Roman"/>
          <w:sz w:val="24"/>
        </w:rPr>
        <w:t/>
      </w:r>
      <w:r>
        <w:rPr>
          <w:rFonts w:ascii="Times New Roman"/>
          <w:sz w:val="24"/>
        </w:rPr>
        <w:drawing>
          <wp:inline distT="0" distB="0" distL="0" distR="0">
            <wp:extent cx="2781300" cy="2800350"/>
            <wp:effectExtent l="0" t="0" r="0" b="0"/>
            <wp:docPr id="1" name="ch_01_402to404.png" descr="ch_01_402to404.png"/>
            <wp:cNvGraphicFramePr>
              <a:graphicFrameLocks noChangeAspect="true"/>
            </wp:cNvGraphicFramePr>
            <a:graphic>
              <a:graphicData uri="http://schemas.openxmlformats.org/drawingml/2006/picture">
                <pic:pic>
                  <pic:nvPicPr>
                    <pic:cNvPr id="2" name="ch_01_402to404.png"/>
                    <pic:cNvPicPr/>
                  </pic:nvPicPr>
                  <pic:blipFill>
                    <a:blip r:embed="rId51"/>
                    <a:stretch>
                      <a:fillRect/>
                    </a:stretch>
                  </pic:blipFill>
                  <pic:spPr>
                    <a:xfrm>
                      <a:off x="0" y="0"/>
                      <a:ext cx="2781300" cy="2800350"/>
                    </a:xfrm>
                    <a:prstGeom prst="rect">
                      <a:avLst/>
                    </a:prstGeom>
                  </pic:spPr>
                </pic:pic>
              </a:graphicData>
            </a:graphic>
          </wp:inline>
        </w:drawing>
      </w:r>
      <w:r>
        <w:rPr>
          <w:rFonts w:ascii="Times New Roman"/>
          <w:b w:val="false"/>
          <w:i w:val="false"/>
          <w:color w:val="000000"/>
          <w:sz w:val="24"/>
        </w:rPr>
        <w:t>Refer to the provided graph. Which of the following statements about combination G is true?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nation cannot produce combination G even if the nation gets additional resources.</w:t>
      </w:r>
      <w:r>
        <w:rPr>
          <w:rFonts w:ascii="Times New Roman"/>
          <w:sz w:val="24"/>
        </w:rPr>
        <w:tab/>
        <w:br/>
        <w:tab/>
      </w:r>
      <w:r>
        <w:rPr>
          <w:rFonts w:ascii="Times New Roman"/>
          <w:sz w:val="24"/>
        </w:rPr>
        <w:t>B)    The nation can currently produce combination G, but not if the nation specializes and trades with another nation.</w:t>
      </w:r>
      <w:r>
        <w:rPr>
          <w:rFonts w:ascii="Times New Roman"/>
          <w:sz w:val="24"/>
        </w:rPr>
        <w:br/>
        <w:tab/>
      </w:r>
      <w:r>
        <w:rPr>
          <w:rFonts w:ascii="Times New Roman"/>
          <w:sz w:val="24"/>
        </w:rPr>
        <w:t>C)    The nation may not be able to produce combination G, but it can consume that combination if it specializes and trades with other nations.</w:t>
      </w:r>
      <w:r>
        <w:rPr>
          <w:rFonts w:ascii="Times New Roman"/>
          <w:sz w:val="24"/>
        </w:rPr>
        <w:br/>
        <w:tab/>
      </w:r>
      <w:r>
        <w:rPr>
          <w:rFonts w:ascii="Times New Roman"/>
          <w:sz w:val="24"/>
        </w:rPr>
        <w:t>D)    The nation would much prefer to be at combination F than at combination G.</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370)</w:t>
        <w:tab/>
      </w:r>
      <w:r>
        <w:rPr>
          <w:rFonts w:ascii="Times New Roman"/>
          <w:sz w:val="24"/>
        </w:rPr>
        <w:t/>
      </w:r>
      <w:r>
        <w:rPr>
          <w:rFonts w:ascii="Times New Roman"/>
          <w:sz w:val="24"/>
        </w:rPr>
        <w:drawing>
          <wp:inline distT="0" distB="0" distL="0" distR="0">
            <wp:extent cx="2781300" cy="2800350"/>
            <wp:effectExtent l="0" t="0" r="0" b="0"/>
            <wp:docPr id="1" name="ch_01_402to404.png" descr="ch_01_402to404.png"/>
            <wp:cNvGraphicFramePr>
              <a:graphicFrameLocks noChangeAspect="true"/>
            </wp:cNvGraphicFramePr>
            <a:graphic>
              <a:graphicData uri="http://schemas.openxmlformats.org/drawingml/2006/picture">
                <pic:pic>
                  <pic:nvPicPr>
                    <pic:cNvPr id="2" name="ch_01_402to404.png"/>
                    <pic:cNvPicPr/>
                  </pic:nvPicPr>
                  <pic:blipFill>
                    <a:blip r:embed="rId52"/>
                    <a:stretch>
                      <a:fillRect/>
                    </a:stretch>
                  </pic:blipFill>
                  <pic:spPr>
                    <a:xfrm>
                      <a:off x="0" y="0"/>
                      <a:ext cx="2781300" cy="2800350"/>
                    </a:xfrm>
                    <a:prstGeom prst="rect">
                      <a:avLst/>
                    </a:prstGeom>
                  </pic:spPr>
                </pic:pic>
              </a:graphicData>
            </a:graphic>
          </wp:inline>
        </w:drawing>
      </w:r>
      <w:r>
        <w:rPr>
          <w:rFonts w:ascii="Times New Roman"/>
          <w:b w:val="false"/>
          <w:i w:val="false"/>
          <w:color w:val="000000"/>
          <w:sz w:val="24"/>
        </w:rPr>
        <w:t>Which point or output-combination in the provided graph could the nation produce only if it experienced economic growth?</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combination F</w:t>
      </w:r>
      <w:r>
        <w:rPr>
          <w:rFonts w:ascii="Times New Roman"/>
          <w:sz w:val="24"/>
        </w:rPr>
        <w:tab/>
        <w:br/>
        <w:tab/>
      </w:r>
      <w:r>
        <w:rPr>
          <w:rFonts w:ascii="Times New Roman"/>
          <w:sz w:val="24"/>
        </w:rPr>
        <w:t>B)    combination G</w:t>
      </w:r>
      <w:r>
        <w:rPr>
          <w:rFonts w:ascii="Times New Roman"/>
          <w:sz w:val="24"/>
        </w:rPr>
        <w:br/>
        <w:tab/>
      </w:r>
      <w:r>
        <w:rPr>
          <w:rFonts w:ascii="Times New Roman"/>
          <w:sz w:val="24"/>
        </w:rPr>
        <w:t>C)    combination C</w:t>
      </w:r>
      <w:r>
        <w:rPr>
          <w:rFonts w:ascii="Times New Roman"/>
          <w:sz w:val="24"/>
        </w:rPr>
        <w:br/>
        <w:tab/>
      </w:r>
      <w:r>
        <w:rPr>
          <w:rFonts w:ascii="Times New Roman"/>
          <w:sz w:val="24"/>
        </w:rPr>
        <w:t>D)    combination 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371)</w:t>
        <w:tab/>
      </w:r>
      <w:r>
        <w:rPr>
          <w:rFonts w:ascii="Times New Roman"/>
          <w:sz w:val="24"/>
        </w:rPr>
        <w:t>Economic growth may be represented by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movement from one end of the production possibilities curve to the other.</w:t>
      </w:r>
      <w:r>
        <w:rPr>
          <w:rFonts w:ascii="Times New Roman"/>
          <w:sz w:val="24"/>
        </w:rPr>
        <w:tab/>
        <w:br/>
        <w:tab/>
      </w:r>
      <w:r>
        <w:rPr>
          <w:rFonts w:ascii="Times New Roman"/>
          <w:sz w:val="24"/>
        </w:rPr>
        <w:t>B)    an upward-sloping production possibilities curve.</w:t>
      </w:r>
      <w:r>
        <w:rPr>
          <w:rFonts w:ascii="Times New Roman"/>
          <w:sz w:val="24"/>
        </w:rPr>
        <w:br/>
        <w:tab/>
      </w:r>
      <w:r>
        <w:rPr>
          <w:rFonts w:ascii="Times New Roman"/>
          <w:sz w:val="24"/>
        </w:rPr>
        <w:t>C)    a movement from a point inside to a point on the production possibilities curve.</w:t>
      </w:r>
      <w:r>
        <w:rPr>
          <w:rFonts w:ascii="Times New Roman"/>
          <w:sz w:val="24"/>
        </w:rPr>
        <w:br/>
        <w:tab/>
      </w:r>
      <w:r>
        <w:rPr>
          <w:rFonts w:ascii="Times New Roman"/>
          <w:sz w:val="24"/>
        </w:rPr>
        <w:t>D)    a rightward shift of the production possibilities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372)</w:t>
        <w:tab/>
      </w:r>
      <w:r>
        <w:rPr>
          <w:rFonts w:ascii="Times New Roman"/>
          <w:sz w:val="24"/>
        </w:rPr>
        <w:t>Economic growth is a result of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reduction in the unemployment rate.</w:t>
      </w:r>
      <w:r>
        <w:rPr>
          <w:rFonts w:ascii="Times New Roman"/>
          <w:sz w:val="24"/>
        </w:rPr>
        <w:tab/>
        <w:br/>
        <w:tab/>
      </w:r>
      <w:r>
        <w:rPr>
          <w:rFonts w:ascii="Times New Roman"/>
          <w:sz w:val="24"/>
        </w:rPr>
        <w:t>B)    an increase in the opportunity costs of production.</w:t>
      </w:r>
      <w:r>
        <w:rPr>
          <w:rFonts w:ascii="Times New Roman"/>
          <w:sz w:val="24"/>
        </w:rPr>
        <w:br/>
        <w:tab/>
      </w:r>
      <w:r>
        <w:rPr>
          <w:rFonts w:ascii="Times New Roman"/>
          <w:sz w:val="24"/>
        </w:rPr>
        <w:t>C)    a decrease in the demand for resources.</w:t>
      </w:r>
      <w:r>
        <w:rPr>
          <w:rFonts w:ascii="Times New Roman"/>
          <w:sz w:val="24"/>
        </w:rPr>
        <w:br/>
        <w:tab/>
      </w:r>
      <w:r>
        <w:rPr>
          <w:rFonts w:ascii="Times New Roman"/>
          <w:sz w:val="24"/>
        </w:rPr>
        <w:t>D)    an increase in the supply of resources.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373)</w:t>
        <w:tab/>
      </w:r>
      <w:r>
        <w:rPr>
          <w:rFonts w:ascii="Times New Roman"/>
          <w:sz w:val="24"/>
        </w:rPr>
        <w:t>A nation that devotes more of its resources to the production of capital goods rather than consumer goods is likely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cause its production possibilities curve to shift outward.</w:t>
      </w:r>
      <w:r>
        <w:rPr>
          <w:rFonts w:ascii="Times New Roman"/>
          <w:sz w:val="24"/>
        </w:rPr>
        <w:tab/>
        <w:br/>
        <w:tab/>
      </w:r>
      <w:r>
        <w:rPr>
          <w:rFonts w:ascii="Times New Roman"/>
          <w:sz w:val="24"/>
        </w:rPr>
        <w:t>B)    cause its production possibilities curve to shift inward.</w:t>
      </w:r>
      <w:r>
        <w:rPr>
          <w:rFonts w:ascii="Times New Roman"/>
          <w:sz w:val="24"/>
        </w:rPr>
        <w:br/>
        <w:tab/>
      </w:r>
      <w:r>
        <w:rPr>
          <w:rFonts w:ascii="Times New Roman"/>
          <w:sz w:val="24"/>
        </w:rPr>
        <w:t>C)    increase the slope of its production possibilities curve.</w:t>
      </w:r>
      <w:r>
        <w:rPr>
          <w:rFonts w:ascii="Times New Roman"/>
          <w:sz w:val="24"/>
        </w:rPr>
        <w:br/>
        <w:tab/>
      </w:r>
      <w:r>
        <w:rPr>
          <w:rFonts w:ascii="Times New Roman"/>
          <w:sz w:val="24"/>
        </w:rPr>
        <w:t>D)    decrease the slope of its production possibilities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374)</w:t>
        <w:tab/>
      </w:r>
      <w:r>
        <w:rPr>
          <w:rFonts w:ascii="Times New Roman"/>
          <w:b w:val="false"/>
          <w:i w:val="false"/>
          <w:color w:val="000000"/>
          <w:sz w:val="24"/>
        </w:rPr>
        <w:t xml:space="preserve">Which of the following statements is   </w:t>
      </w:r>
      <w:r>
        <w:rPr>
          <w:rFonts w:ascii="Times New Roman"/>
          <w:b w:val="false"/>
          <w:i/>
          <w:color w:val="000000"/>
          <w:sz w:val="24"/>
        </w:rPr>
        <w:t xml:space="preserve">not </w:t>
      </w:r>
      <w:r>
        <w:rPr>
          <w:rFonts w:ascii="Times New Roman"/>
          <w:b w:val="false"/>
          <w:i w:val="false"/>
          <w:color w:val="000000"/>
          <w:sz w:val="24"/>
        </w:rPr>
        <w:t>correct?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An increase in a nation's labor supply will cause its potential output to increase.</w:t>
      </w:r>
      <w:r>
        <w:rPr>
          <w:rFonts w:ascii="Times New Roman"/>
          <w:sz w:val="24"/>
        </w:rPr>
      </w:r>
      <w:r>
        <w:rPr>
          <w:rFonts w:ascii="Times New Roman"/>
          <w:sz w:val="24"/>
        </w:rPr>
        <w:tab/>
        <w:br/>
        <w:tab/>
      </w:r>
      <w:r>
        <w:rPr>
          <w:rFonts w:ascii="Times New Roman"/>
          <w:b w:val="false"/>
          <w:i w:val="false"/>
          <w:color w:val="000000"/>
          <w:sz w:val="24"/>
        </w:rPr>
        <w:t>B)    Economic growth can be illustrated by an expansion of a nation's production possibilities curve.</w:t>
      </w:r>
      <w:r>
        <w:rPr>
          <w:rFonts w:ascii="Times New Roman"/>
          <w:sz w:val="24"/>
        </w:rPr>
      </w:r>
      <w:r>
        <w:rPr>
          <w:rFonts w:ascii="Times New Roman"/>
          <w:sz w:val="24"/>
        </w:rPr>
        <w:br/>
        <w:tab/>
      </w:r>
      <w:r>
        <w:rPr>
          <w:rFonts w:ascii="Times New Roman"/>
          <w:b w:val="false"/>
          <w:i w:val="false"/>
          <w:color w:val="000000"/>
          <w:sz w:val="24"/>
        </w:rPr>
        <w:t>C)    An increase in the quantity of a nation's resources will cause economic growth, but an increase in the quality of resources will not.</w:t>
      </w:r>
      <w:r>
        <w:rPr>
          <w:rFonts w:ascii="Times New Roman"/>
          <w:sz w:val="24"/>
        </w:rPr>
      </w:r>
      <w:r>
        <w:rPr>
          <w:rFonts w:ascii="Times New Roman"/>
          <w:sz w:val="24"/>
        </w:rPr>
        <w:br/>
        <w:tab/>
      </w:r>
      <w:r>
        <w:rPr>
          <w:rFonts w:ascii="Times New Roman"/>
          <w:b w:val="false"/>
          <w:i w:val="false"/>
          <w:color w:val="000000"/>
          <w:sz w:val="24"/>
        </w:rPr>
        <w:t>D)    New technologies or new ways of producing output can cause a nation's production possibilities curve to shift outward.</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375)</w:t>
        <w:tab/>
      </w:r>
      <w:r>
        <w:rPr>
          <w:rFonts w:ascii="Times New Roman"/>
          <w:sz w:val="24"/>
        </w:rPr>
        <w:t/>
      </w:r>
      <w:r>
        <w:rPr>
          <w:rFonts w:ascii="Times New Roman"/>
          <w:sz w:val="24"/>
        </w:rPr>
        <w:drawing>
          <wp:inline distT="0" distB="0" distL="0" distR="0">
            <wp:extent cx="2190750" cy="3457575"/>
            <wp:effectExtent l="0" t="0" r="0" b="0"/>
            <wp:docPr id="1" name="ch_01_409to411.png" descr="ch_01_409to411.png"/>
            <wp:cNvGraphicFramePr>
              <a:graphicFrameLocks noChangeAspect="true"/>
            </wp:cNvGraphicFramePr>
            <a:graphic>
              <a:graphicData uri="http://schemas.openxmlformats.org/drawingml/2006/picture">
                <pic:pic>
                  <pic:nvPicPr>
                    <pic:cNvPr id="2" name="ch_01_409to411.png"/>
                    <pic:cNvPicPr/>
                  </pic:nvPicPr>
                  <pic:blipFill>
                    <a:blip r:embed="rId53"/>
                    <a:stretch>
                      <a:fillRect/>
                    </a:stretch>
                  </pic:blipFill>
                  <pic:spPr>
                    <a:xfrm>
                      <a:off x="0" y="0"/>
                      <a:ext cx="2190750" cy="3457575"/>
                    </a:xfrm>
                    <a:prstGeom prst="rect">
                      <a:avLst/>
                    </a:prstGeom>
                  </pic:spPr>
                </pic:pic>
              </a:graphicData>
            </a:graphic>
          </wp:inline>
        </w:drawing>
      </w:r>
      <w:r>
        <w:rPr>
          <w:rFonts w:ascii="Times New Roman"/>
          <w:b w:val="false"/>
          <w:i w:val="false"/>
          <w:color w:val="000000"/>
          <w:sz w:val="24"/>
        </w:rPr>
        <w:t>Refer to the provided graph. Which point in the graph would allow a simultaneous increase in the production of both investment and consumer goods?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w:t>
      </w:r>
      <w:r>
        <w:rPr>
          <w:rFonts w:ascii="Times New Roman"/>
          <w:sz w:val="24"/>
        </w:rPr>
        <w:tab/>
        <w:br/>
        <w:tab/>
      </w:r>
      <w:r>
        <w:rPr>
          <w:rFonts w:ascii="Times New Roman"/>
          <w:sz w:val="24"/>
        </w:rPr>
        <w:t>B)    B</w:t>
      </w:r>
      <w:r>
        <w:rPr>
          <w:rFonts w:ascii="Times New Roman"/>
          <w:sz w:val="24"/>
        </w:rPr>
        <w:br/>
        <w:tab/>
      </w:r>
      <w:r>
        <w:rPr>
          <w:rFonts w:ascii="Times New Roman"/>
          <w:sz w:val="24"/>
        </w:rPr>
        <w:t>C)    C</w:t>
      </w:r>
      <w:r>
        <w:rPr>
          <w:rFonts w:ascii="Times New Roman"/>
          <w:sz w:val="24"/>
        </w:rPr>
        <w:br/>
        <w:tab/>
      </w:r>
      <w:r>
        <w:rPr>
          <w:rFonts w:ascii="Times New Roman"/>
          <w:sz w:val="24"/>
        </w:rPr>
        <w:t>D)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376)</w:t>
        <w:tab/>
      </w:r>
      <w:r>
        <w:rPr>
          <w:rFonts w:ascii="Times New Roman"/>
          <w:sz w:val="24"/>
        </w:rPr>
        <w:t/>
      </w:r>
      <w:r>
        <w:rPr>
          <w:rFonts w:ascii="Times New Roman"/>
          <w:sz w:val="24"/>
        </w:rPr>
        <w:drawing>
          <wp:inline distT="0" distB="0" distL="0" distR="0">
            <wp:extent cx="2190750" cy="3457575"/>
            <wp:effectExtent l="0" t="0" r="0" b="0"/>
            <wp:docPr id="1" name="ch_01_409to411.png" descr="ch_01_409to411.png"/>
            <wp:cNvGraphicFramePr>
              <a:graphicFrameLocks noChangeAspect="true"/>
            </wp:cNvGraphicFramePr>
            <a:graphic>
              <a:graphicData uri="http://schemas.openxmlformats.org/drawingml/2006/picture">
                <pic:pic>
                  <pic:nvPicPr>
                    <pic:cNvPr id="2" name="ch_01_409to411.png"/>
                    <pic:cNvPicPr/>
                  </pic:nvPicPr>
                  <pic:blipFill>
                    <a:blip r:embed="rId54"/>
                    <a:stretch>
                      <a:fillRect/>
                    </a:stretch>
                  </pic:blipFill>
                  <pic:spPr>
                    <a:xfrm>
                      <a:off x="0" y="0"/>
                      <a:ext cx="2190750" cy="3457575"/>
                    </a:xfrm>
                    <a:prstGeom prst="rect">
                      <a:avLst/>
                    </a:prstGeom>
                  </pic:spPr>
                </pic:pic>
              </a:graphicData>
            </a:graphic>
          </wp:inline>
        </w:drawing>
      </w:r>
      <w:r>
        <w:rPr>
          <w:rFonts w:ascii="Times New Roman"/>
          <w:b w:val="false"/>
          <w:i w:val="false"/>
          <w:color w:val="000000"/>
          <w:sz w:val="24"/>
        </w:rPr>
        <w:t>Refer to the provided graph. The selection of which point on the production possibilities curve is most likely to result in the fastest rate of economic growth over time?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w:t>
      </w:r>
      <w:r>
        <w:rPr>
          <w:rFonts w:ascii="Times New Roman"/>
          <w:sz w:val="24"/>
        </w:rPr>
        <w:tab/>
        <w:br/>
        <w:tab/>
      </w:r>
      <w:r>
        <w:rPr>
          <w:rFonts w:ascii="Times New Roman"/>
          <w:sz w:val="24"/>
        </w:rPr>
        <w:t>B)    B</w:t>
      </w:r>
      <w:r>
        <w:rPr>
          <w:rFonts w:ascii="Times New Roman"/>
          <w:sz w:val="24"/>
        </w:rPr>
        <w:br/>
        <w:tab/>
      </w:r>
      <w:r>
        <w:rPr>
          <w:rFonts w:ascii="Times New Roman"/>
          <w:sz w:val="24"/>
        </w:rPr>
        <w:t>C)    C</w:t>
      </w:r>
      <w:r>
        <w:rPr>
          <w:rFonts w:ascii="Times New Roman"/>
          <w:sz w:val="24"/>
        </w:rPr>
        <w:br/>
        <w:tab/>
      </w:r>
      <w:r>
        <w:rPr>
          <w:rFonts w:ascii="Times New Roman"/>
          <w:sz w:val="24"/>
        </w:rPr>
        <w:t>D)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377)</w:t>
        <w:tab/>
      </w:r>
      <w:r>
        <w:rPr>
          <w:rFonts w:ascii="Times New Roman"/>
          <w:sz w:val="24"/>
        </w:rPr>
        <w:t/>
      </w:r>
      <w:r>
        <w:rPr>
          <w:rFonts w:ascii="Times New Roman"/>
          <w:sz w:val="24"/>
        </w:rPr>
        <w:drawing>
          <wp:inline distT="0" distB="0" distL="0" distR="0">
            <wp:extent cx="2190750" cy="3457575"/>
            <wp:effectExtent l="0" t="0" r="0" b="0"/>
            <wp:docPr id="1" name="ch_01_409to411.png" descr="ch_01_409to411.png"/>
            <wp:cNvGraphicFramePr>
              <a:graphicFrameLocks noChangeAspect="true"/>
            </wp:cNvGraphicFramePr>
            <a:graphic>
              <a:graphicData uri="http://schemas.openxmlformats.org/drawingml/2006/picture">
                <pic:pic>
                  <pic:nvPicPr>
                    <pic:cNvPr id="2" name="ch_01_409to411.png"/>
                    <pic:cNvPicPr/>
                  </pic:nvPicPr>
                  <pic:blipFill>
                    <a:blip r:embed="rId55"/>
                    <a:stretch>
                      <a:fillRect/>
                    </a:stretch>
                  </pic:blipFill>
                  <pic:spPr>
                    <a:xfrm>
                      <a:off x="0" y="0"/>
                      <a:ext cx="2190750" cy="3457575"/>
                    </a:xfrm>
                    <a:prstGeom prst="rect">
                      <a:avLst/>
                    </a:prstGeom>
                  </pic:spPr>
                </pic:pic>
              </a:graphicData>
            </a:graphic>
          </wp:inline>
        </w:drawing>
      </w:r>
      <w:r>
        <w:rPr>
          <w:rFonts w:ascii="Times New Roman"/>
          <w:b w:val="false"/>
          <w:i w:val="false"/>
          <w:color w:val="000000"/>
          <w:sz w:val="24"/>
        </w:rPr>
        <w:t xml:space="preserve">Refer to the provided graph. All of the following developments would allow a movement from point C to a point outside the production possibilities curve, </w:t>
      </w:r>
      <w:r>
        <w:rPr>
          <w:rFonts w:ascii="Times New Roman"/>
          <w:b w:val="false"/>
          <w:i/>
          <w:color w:val="000000"/>
          <w:sz w:val="24"/>
        </w:rPr>
        <w:t>except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an increase in the supply of resource.</w:t>
      </w:r>
      <w:r>
        <w:rPr>
          <w:rFonts w:ascii="Times New Roman"/>
          <w:sz w:val="24"/>
        </w:rPr>
        <w:tab/>
        <w:br/>
        <w:tab/>
      </w:r>
      <w:r>
        <w:rPr>
          <w:rFonts w:ascii="Times New Roman"/>
          <w:sz w:val="24"/>
        </w:rPr>
        <w:t>B)    an improvement in the quality of resources.</w:t>
      </w:r>
      <w:r>
        <w:rPr>
          <w:rFonts w:ascii="Times New Roman"/>
          <w:sz w:val="24"/>
        </w:rPr>
        <w:br/>
        <w:tab/>
      </w:r>
      <w:r>
        <w:rPr>
          <w:rFonts w:ascii="Times New Roman"/>
          <w:sz w:val="24"/>
        </w:rPr>
        <w:t>C)    a reduction in unemployment of resources.</w:t>
      </w:r>
      <w:r>
        <w:rPr>
          <w:rFonts w:ascii="Times New Roman"/>
          <w:sz w:val="24"/>
        </w:rPr>
        <w:br/>
        <w:tab/>
      </w:r>
      <w:r>
        <w:rPr>
          <w:rFonts w:ascii="Times New Roman"/>
          <w:sz w:val="24"/>
        </w:rPr>
        <w:t>D)    a technological advance.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378)</w:t>
        <w:tab/>
      </w:r>
      <w:r>
        <w:rPr>
          <w:rFonts w:ascii="Times New Roman"/>
          <w:sz w:val="24"/>
        </w:rPr>
        <w:t/>
      </w:r>
      <w:r>
        <w:rPr>
          <w:rFonts w:ascii="Times New Roman"/>
          <w:sz w:val="24"/>
        </w:rPr>
        <w:drawing>
          <wp:inline distT="0" distB="0" distL="0" distR="0">
            <wp:extent cx="2790825" cy="2809875"/>
            <wp:effectExtent l="0" t="0" r="0" b="0"/>
            <wp:docPr id="1" name="ch_01_412to414.png" descr="ch_01_412to414.png"/>
            <wp:cNvGraphicFramePr>
              <a:graphicFrameLocks noChangeAspect="true"/>
            </wp:cNvGraphicFramePr>
            <a:graphic>
              <a:graphicData uri="http://schemas.openxmlformats.org/drawingml/2006/picture">
                <pic:pic>
                  <pic:nvPicPr>
                    <pic:cNvPr id="2" name="ch_01_412to414.png"/>
                    <pic:cNvPicPr/>
                  </pic:nvPicPr>
                  <pic:blipFill>
                    <a:blip r:embed="rId56"/>
                    <a:stretch>
                      <a:fillRect/>
                    </a:stretch>
                  </pic:blipFill>
                  <pic:spPr>
                    <a:xfrm>
                      <a:off x="0" y="0"/>
                      <a:ext cx="2790825" cy="2809875"/>
                    </a:xfrm>
                    <a:prstGeom prst="rect">
                      <a:avLst/>
                    </a:prstGeom>
                  </pic:spPr>
                </pic:pic>
              </a:graphicData>
            </a:graphic>
          </wp:inline>
        </w:drawing>
      </w:r>
      <w:r>
        <w:rPr>
          <w:rFonts w:ascii="Times New Roman"/>
          <w:b w:val="false"/>
          <w:i w:val="false"/>
          <w:color w:val="000000"/>
          <w:sz w:val="24"/>
        </w:rPr>
        <w:t xml:space="preserve">Refer to the provided production possibilities curves. Curve (a) is the current curve for the economy. Focusing on curve (a), point </w:t>
      </w:r>
      <w:r>
        <w:rPr>
          <w:rFonts w:ascii="Times New Roman"/>
          <w:b w:val="false"/>
          <w:i/>
          <w:color w:val="000000"/>
          <w:sz w:val="24"/>
        </w:rPr>
        <w:t xml:space="preserve">N </w:t>
      </w:r>
      <w:r>
        <w:rPr>
          <w:rFonts w:ascii="Times New Roman"/>
          <w:b w:val="false"/>
          <w:i w:val="false"/>
          <w:color w:val="000000"/>
          <w:sz w:val="24"/>
        </w:rPr>
        <w:t>suggests that the economy currently produces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more goods for the future than at point P.</w:t>
      </w:r>
      <w:r>
        <w:rPr>
          <w:rFonts w:ascii="Times New Roman"/>
          <w:sz w:val="24"/>
        </w:rPr>
        <w:tab/>
        <w:br/>
        <w:tab/>
      </w:r>
      <w:r>
        <w:rPr>
          <w:rFonts w:ascii="Times New Roman"/>
          <w:sz w:val="24"/>
        </w:rPr>
        <w:t>B)    fewer goods for the future than at point P.</w:t>
      </w:r>
      <w:r>
        <w:rPr>
          <w:rFonts w:ascii="Times New Roman"/>
          <w:sz w:val="24"/>
        </w:rPr>
        <w:br/>
        <w:tab/>
      </w:r>
      <w:r>
        <w:rPr>
          <w:rFonts w:ascii="Times New Roman"/>
          <w:sz w:val="24"/>
        </w:rPr>
        <w:t>C)    fewer goods for the present than at point P.</w:t>
      </w:r>
      <w:r>
        <w:rPr>
          <w:rFonts w:ascii="Times New Roman"/>
          <w:sz w:val="24"/>
        </w:rPr>
        <w:br/>
        <w:tab/>
      </w:r>
      <w:r>
        <w:rPr>
          <w:rFonts w:ascii="Times New Roman"/>
          <w:sz w:val="24"/>
        </w:rPr>
        <w:t>D)    a combination of output that is less than its potential.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379)</w:t>
        <w:tab/>
      </w:r>
      <w:r>
        <w:rPr>
          <w:rFonts w:ascii="Times New Roman"/>
          <w:sz w:val="24"/>
        </w:rPr>
        <w:t/>
      </w:r>
      <w:r>
        <w:rPr>
          <w:rFonts w:ascii="Times New Roman"/>
          <w:sz w:val="24"/>
        </w:rPr>
        <w:drawing>
          <wp:inline distT="0" distB="0" distL="0" distR="0">
            <wp:extent cx="2790825" cy="2809875"/>
            <wp:effectExtent l="0" t="0" r="0" b="0"/>
            <wp:docPr id="1" name="ch_01_412to414.png" descr="ch_01_412to414.png"/>
            <wp:cNvGraphicFramePr>
              <a:graphicFrameLocks noChangeAspect="true"/>
            </wp:cNvGraphicFramePr>
            <a:graphic>
              <a:graphicData uri="http://schemas.openxmlformats.org/drawingml/2006/picture">
                <pic:pic>
                  <pic:nvPicPr>
                    <pic:cNvPr id="2" name="ch_01_412to414.png"/>
                    <pic:cNvPicPr/>
                  </pic:nvPicPr>
                  <pic:blipFill>
                    <a:blip r:embed="rId57"/>
                    <a:stretch>
                      <a:fillRect/>
                    </a:stretch>
                  </pic:blipFill>
                  <pic:spPr>
                    <a:xfrm>
                      <a:off x="0" y="0"/>
                      <a:ext cx="2790825" cy="2809875"/>
                    </a:xfrm>
                    <a:prstGeom prst="rect">
                      <a:avLst/>
                    </a:prstGeom>
                  </pic:spPr>
                </pic:pic>
              </a:graphicData>
            </a:graphic>
          </wp:inline>
        </w:drawing>
      </w:r>
      <w:r>
        <w:rPr>
          <w:rFonts w:ascii="Times New Roman"/>
          <w:b w:val="false"/>
          <w:i w:val="false"/>
          <w:color w:val="000000"/>
          <w:sz w:val="24"/>
        </w:rPr>
        <w:t>Refer to the provided production possibilities curves. Curve (a) is the initial curve for the economy, and the nation is initially producing combination P. A shift from curve (a) to curve (b) suggests that the economy can then increase its production of capital goods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only if it reduces its production of consumer goods.</w:t>
      </w:r>
      <w:r>
        <w:rPr>
          <w:rFonts w:ascii="Times New Roman"/>
          <w:sz w:val="24"/>
        </w:rPr>
        <w:tab/>
        <w:br/>
        <w:tab/>
      </w:r>
      <w:r>
        <w:rPr>
          <w:rFonts w:ascii="Times New Roman"/>
          <w:sz w:val="24"/>
        </w:rPr>
        <w:t>B)    so as to produce the combination L.</w:t>
      </w:r>
      <w:r>
        <w:rPr>
          <w:rFonts w:ascii="Times New Roman"/>
          <w:sz w:val="24"/>
        </w:rPr>
        <w:br/>
        <w:tab/>
      </w:r>
      <w:r>
        <w:rPr>
          <w:rFonts w:ascii="Times New Roman"/>
          <w:sz w:val="24"/>
        </w:rPr>
        <w:t>C)    and consumer goods simultaneously.</w:t>
      </w:r>
      <w:r>
        <w:rPr>
          <w:rFonts w:ascii="Times New Roman"/>
          <w:sz w:val="24"/>
        </w:rPr>
        <w:br/>
        <w:tab/>
      </w:r>
      <w:r>
        <w:rPr>
          <w:rFonts w:ascii="Times New Roman"/>
          <w:sz w:val="24"/>
        </w:rPr>
        <w:t>D)    but will have to hold constant its production of consumer goods.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380)</w:t>
        <w:tab/>
      </w:r>
      <w:r>
        <w:rPr>
          <w:rFonts w:ascii="Times New Roman"/>
          <w:sz w:val="24"/>
        </w:rPr>
        <w:t/>
      </w:r>
      <w:r>
        <w:rPr>
          <w:rFonts w:ascii="Times New Roman"/>
          <w:sz w:val="24"/>
        </w:rPr>
        <w:drawing>
          <wp:inline distT="0" distB="0" distL="0" distR="0">
            <wp:extent cx="2790825" cy="2809875"/>
            <wp:effectExtent l="0" t="0" r="0" b="0"/>
            <wp:docPr id="1" name="ch_01_412to414.png" descr="ch_01_412to414.png"/>
            <wp:cNvGraphicFramePr>
              <a:graphicFrameLocks noChangeAspect="true"/>
            </wp:cNvGraphicFramePr>
            <a:graphic>
              <a:graphicData uri="http://schemas.openxmlformats.org/drawingml/2006/picture">
                <pic:pic>
                  <pic:nvPicPr>
                    <pic:cNvPr id="2" name="ch_01_412to414.png"/>
                    <pic:cNvPicPr/>
                  </pic:nvPicPr>
                  <pic:blipFill>
                    <a:blip r:embed="rId58"/>
                    <a:stretch>
                      <a:fillRect/>
                    </a:stretch>
                  </pic:blipFill>
                  <pic:spPr>
                    <a:xfrm>
                      <a:off x="0" y="0"/>
                      <a:ext cx="2790825" cy="2809875"/>
                    </a:xfrm>
                    <a:prstGeom prst="rect">
                      <a:avLst/>
                    </a:prstGeom>
                  </pic:spPr>
                </pic:pic>
              </a:graphicData>
            </a:graphic>
          </wp:inline>
        </w:drawing>
      </w:r>
      <w:r>
        <w:rPr>
          <w:rFonts w:ascii="Times New Roman"/>
          <w:b w:val="false"/>
          <w:i w:val="false"/>
          <w:color w:val="000000"/>
          <w:sz w:val="24"/>
        </w:rPr>
        <w:t>Refer to the provided production possibilities curves. Curve (a) is the initial curve for the economy. If the economy's production possibilities then shift to curve (b), then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point    </w:t>
      </w:r>
      <w:r>
        <w:rPr>
          <w:rFonts w:ascii="Times New Roman"/>
          <w:b w:val="false"/>
          <w:i/>
          <w:color w:val="000000"/>
          <w:sz w:val="24"/>
        </w:rPr>
        <w:t xml:space="preserve">N </w:t>
      </w:r>
      <w:r>
        <w:rPr>
          <w:rFonts w:ascii="Times New Roman"/>
          <w:b w:val="false"/>
          <w:i w:val="false"/>
          <w:color w:val="000000"/>
          <w:sz w:val="24"/>
        </w:rPr>
        <w:t>would still indicate a case of full production and full employment of resources.</w:t>
      </w:r>
      <w:r>
        <w:rPr>
          <w:rFonts w:ascii="Times New Roman"/>
          <w:sz w:val="24"/>
        </w:rPr>
      </w:r>
      <w:r>
        <w:rPr>
          <w:rFonts w:ascii="Times New Roman"/>
          <w:sz w:val="24"/>
        </w:rPr>
        <w:tab/>
        <w:br/>
        <w:tab/>
      </w:r>
      <w:r>
        <w:rPr>
          <w:rFonts w:ascii="Times New Roman"/>
          <w:b w:val="false"/>
          <w:i w:val="false"/>
          <w:color w:val="000000"/>
          <w:sz w:val="24"/>
        </w:rPr>
        <w:t xml:space="preserve">B)    point    </w:t>
      </w:r>
      <w:r>
        <w:rPr>
          <w:rFonts w:ascii="Times New Roman"/>
          <w:b w:val="false"/>
          <w:i/>
          <w:color w:val="000000"/>
          <w:sz w:val="24"/>
        </w:rPr>
        <w:t xml:space="preserve">P </w:t>
      </w:r>
      <w:r>
        <w:rPr>
          <w:rFonts w:ascii="Times New Roman"/>
          <w:b w:val="false"/>
          <w:i w:val="false"/>
          <w:color w:val="000000"/>
          <w:sz w:val="24"/>
        </w:rPr>
        <w:t>would still indicate a case of full production and full employment of resources.</w:t>
      </w:r>
      <w:r>
        <w:rPr>
          <w:rFonts w:ascii="Times New Roman"/>
          <w:sz w:val="24"/>
        </w:rPr>
      </w:r>
      <w:r>
        <w:rPr>
          <w:rFonts w:ascii="Times New Roman"/>
          <w:sz w:val="24"/>
        </w:rPr>
        <w:br/>
        <w:tab/>
      </w:r>
      <w:r>
        <w:rPr>
          <w:rFonts w:ascii="Times New Roman"/>
          <w:b w:val="false"/>
          <w:i w:val="false"/>
          <w:color w:val="000000"/>
          <w:sz w:val="24"/>
        </w:rPr>
        <w:t xml:space="preserve">C)    point    </w:t>
      </w:r>
      <w:r>
        <w:rPr>
          <w:rFonts w:ascii="Times New Roman"/>
          <w:b w:val="false"/>
          <w:i/>
          <w:color w:val="000000"/>
          <w:sz w:val="24"/>
        </w:rPr>
        <w:t xml:space="preserve">N </w:t>
      </w:r>
      <w:r>
        <w:rPr>
          <w:rFonts w:ascii="Times New Roman"/>
          <w:b w:val="false"/>
          <w:i w:val="false"/>
          <w:color w:val="000000"/>
          <w:sz w:val="24"/>
        </w:rPr>
        <w:t>would indicate some unemployment of resources or idle production capacity.</w:t>
      </w:r>
      <w:r>
        <w:rPr>
          <w:rFonts w:ascii="Times New Roman"/>
          <w:sz w:val="24"/>
        </w:rPr>
      </w:r>
      <w:r>
        <w:rPr>
          <w:rFonts w:ascii="Times New Roman"/>
          <w:sz w:val="24"/>
        </w:rPr>
        <w:br/>
        <w:tab/>
      </w:r>
      <w:r>
        <w:rPr>
          <w:rFonts w:ascii="Times New Roman"/>
          <w:b w:val="false"/>
          <w:i w:val="false"/>
          <w:color w:val="000000"/>
          <w:sz w:val="24"/>
        </w:rPr>
        <w:t xml:space="preserve">D)    point    </w:t>
      </w:r>
      <w:r>
        <w:rPr>
          <w:rFonts w:ascii="Times New Roman"/>
          <w:b w:val="false"/>
          <w:i/>
          <w:color w:val="000000"/>
          <w:sz w:val="24"/>
        </w:rPr>
        <w:t xml:space="preserve">L </w:t>
      </w:r>
      <w:r>
        <w:rPr>
          <w:rFonts w:ascii="Times New Roman"/>
          <w:b w:val="false"/>
          <w:i w:val="false"/>
          <w:color w:val="000000"/>
          <w:sz w:val="24"/>
        </w:rPr>
        <w:t>would indicate some unemployment of resources or idle production capacity.</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381)</w:t>
        <w:tab/>
      </w:r>
      <w:r>
        <w:rPr>
          <w:rFonts w:ascii="Times New Roman"/>
          <w:sz w:val="24"/>
        </w:rPr>
        <w:t>Suppose there are two economies, Alpha and Beta, which have the same production possibilities curves. If Beta devotes more resources to produce capital goods than consumer goods as compared to Alpha, then in the future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Alpha will experience greater economic growth than Beta.</w:t>
      </w:r>
      <w:r>
        <w:rPr>
          <w:rFonts w:ascii="Times New Roman"/>
          <w:sz w:val="24"/>
        </w:rPr>
        <w:tab/>
        <w:br/>
        <w:tab/>
      </w:r>
      <w:r>
        <w:rPr>
          <w:rFonts w:ascii="Times New Roman"/>
          <w:sz w:val="24"/>
        </w:rPr>
        <w:t>B)    Beta will experience greater economic growth than Alpha.</w:t>
      </w:r>
      <w:r>
        <w:rPr>
          <w:rFonts w:ascii="Times New Roman"/>
          <w:sz w:val="24"/>
        </w:rPr>
        <w:br/>
        <w:tab/>
      </w:r>
      <w:r>
        <w:rPr>
          <w:rFonts w:ascii="Times New Roman"/>
          <w:sz w:val="24"/>
        </w:rPr>
        <w:t>C)    Alpha will not be able to achieve full employment or productive efficiency.</w:t>
      </w:r>
      <w:r>
        <w:rPr>
          <w:rFonts w:ascii="Times New Roman"/>
          <w:sz w:val="24"/>
        </w:rPr>
        <w:br/>
        <w:tab/>
      </w:r>
      <w:r>
        <w:rPr>
          <w:rFonts w:ascii="Times New Roman"/>
          <w:sz w:val="24"/>
        </w:rPr>
        <w:t>D)    Beta will not be able to achieve full employment or productive efficiency.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382)</w:t>
        <w:tab/>
      </w:r>
      <w:r>
        <w:rPr>
          <w:rFonts w:ascii="Times New Roman"/>
          <w:sz w:val="24"/>
        </w:rPr>
        <w:t>Cuba is a command economy that suffered a decline in economic growth because of a cut in the aid provided by the former Soviet Union when the latter collapsed. As a consequence, Cuba</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experienced an outward shift of its production possibilities curve.</w:t>
      </w:r>
      <w:r>
        <w:rPr>
          <w:rFonts w:ascii="Times New Roman"/>
          <w:sz w:val="24"/>
        </w:rPr>
        <w:tab/>
        <w:br/>
        <w:tab/>
      </w:r>
      <w:r>
        <w:rPr>
          <w:rFonts w:ascii="Times New Roman"/>
          <w:sz w:val="24"/>
        </w:rPr>
        <w:t>B)    experienced an inward shift of its production possibilities curve.</w:t>
      </w:r>
      <w:r>
        <w:rPr>
          <w:rFonts w:ascii="Times New Roman"/>
          <w:sz w:val="24"/>
        </w:rPr>
        <w:br/>
        <w:tab/>
      </w:r>
      <w:r>
        <w:rPr>
          <w:rFonts w:ascii="Times New Roman"/>
          <w:sz w:val="24"/>
        </w:rPr>
        <w:t>C)    moved from one point to another along its existing production possibilities curve.</w:t>
      </w:r>
      <w:r>
        <w:rPr>
          <w:rFonts w:ascii="Times New Roman"/>
          <w:sz w:val="24"/>
        </w:rPr>
        <w:br/>
        <w:tab/>
      </w:r>
      <w:r>
        <w:rPr>
          <w:rFonts w:ascii="Times New Roman"/>
          <w:sz w:val="24"/>
        </w:rPr>
        <w:t>D)    went to a point inside its production possibilities curve.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383)</w:t>
        <w:tab/>
      </w:r>
      <w:r>
        <w:rPr>
          <w:rFonts w:ascii="Times New Roman"/>
          <w:b w:val="false"/>
          <w:i w:val="false"/>
          <w:color w:val="000000"/>
          <w:sz w:val="24"/>
        </w:rPr>
        <w:t>Which situation would most likely cause a nation's production possibilities curve to shift inward?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an increase in unemployment</w:t>
      </w:r>
      <w:r>
        <w:rPr>
          <w:rFonts w:ascii="Times New Roman"/>
          <w:sz w:val="24"/>
        </w:rPr>
        <w:tab/>
        <w:br/>
        <w:tab/>
      </w:r>
      <w:r>
        <w:rPr>
          <w:rFonts w:ascii="Times New Roman"/>
          <w:sz w:val="24"/>
        </w:rPr>
        <w:t>B)    an increase in the amount of imports</w:t>
      </w:r>
      <w:r>
        <w:rPr>
          <w:rFonts w:ascii="Times New Roman"/>
          <w:sz w:val="24"/>
        </w:rPr>
        <w:br/>
        <w:tab/>
      </w:r>
      <w:r>
        <w:rPr>
          <w:rFonts w:ascii="Times New Roman"/>
          <w:sz w:val="24"/>
        </w:rPr>
        <w:t>C)    an increase in the number of skilled immigrant workers</w:t>
      </w:r>
      <w:r>
        <w:rPr>
          <w:rFonts w:ascii="Times New Roman"/>
          <w:sz w:val="24"/>
        </w:rPr>
        <w:br/>
        <w:tab/>
      </w:r>
      <w:r>
        <w:rPr>
          <w:rFonts w:ascii="Times New Roman"/>
          <w:sz w:val="24"/>
        </w:rPr>
        <w:t>D)    the destruction caused by bombing and warfare in a losing military conflict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384)</w:t>
        <w:tab/>
      </w:r>
      <w:r>
        <w:rPr>
          <w:rFonts w:ascii="Times New Roman"/>
          <w:sz w:val="24"/>
        </w:rPr>
        <w:t>A nation can increase its production possibilities by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shifting resources to produce more consumer goods and less investment goods.</w:t>
      </w:r>
      <w:r>
        <w:rPr>
          <w:rFonts w:ascii="Times New Roman"/>
          <w:sz w:val="24"/>
        </w:rPr>
        <w:tab/>
        <w:br/>
        <w:tab/>
      </w:r>
      <w:r>
        <w:rPr>
          <w:rFonts w:ascii="Times New Roman"/>
          <w:sz w:val="24"/>
        </w:rPr>
        <w:t>B)    shifting resources from private goods to public goods.</w:t>
      </w:r>
      <w:r>
        <w:rPr>
          <w:rFonts w:ascii="Times New Roman"/>
          <w:sz w:val="24"/>
        </w:rPr>
        <w:br/>
        <w:tab/>
      </w:r>
      <w:r>
        <w:rPr>
          <w:rFonts w:ascii="Times New Roman"/>
          <w:sz w:val="24"/>
        </w:rPr>
        <w:t>C)    improving labor productivity.</w:t>
      </w:r>
      <w:r>
        <w:rPr>
          <w:rFonts w:ascii="Times New Roman"/>
          <w:sz w:val="24"/>
        </w:rPr>
        <w:br/>
        <w:tab/>
      </w:r>
      <w:r>
        <w:rPr>
          <w:rFonts w:ascii="Times New Roman"/>
          <w:sz w:val="24"/>
        </w:rPr>
        <w:t>D)    eliminating unemployment.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385)</w:t>
        <w:tab/>
      </w:r>
      <w:r>
        <w:rPr>
          <w:rFonts w:ascii="Times New Roman"/>
          <w:sz w:val="24"/>
        </w:rPr>
        <w:t>A society can consume a combination of goods outside its production possibilities if there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lower unemployment and increased capacity utilization.</w:t>
      </w:r>
      <w:r>
        <w:rPr>
          <w:rFonts w:ascii="Times New Roman"/>
          <w:sz w:val="24"/>
        </w:rPr>
        <w:tab/>
        <w:br/>
        <w:tab/>
      </w:r>
      <w:r>
        <w:rPr>
          <w:rFonts w:ascii="Times New Roman"/>
          <w:sz w:val="24"/>
        </w:rPr>
        <w:t>B)    specialization in production and International trade.</w:t>
      </w:r>
      <w:r>
        <w:rPr>
          <w:rFonts w:ascii="Times New Roman"/>
          <w:sz w:val="24"/>
        </w:rPr>
        <w:br/>
        <w:tab/>
      </w:r>
      <w:r>
        <w:rPr>
          <w:rFonts w:ascii="Times New Roman"/>
          <w:b w:val="false"/>
          <w:i w:val="false"/>
          <w:color w:val="000000"/>
          <w:sz w:val="24"/>
        </w:rPr>
        <w:t>C)    a change in consumers' tastes or preference for one good over another.</w:t>
      </w:r>
      <w:r>
        <w:rPr>
          <w:rFonts w:ascii="Times New Roman"/>
          <w:sz w:val="24"/>
        </w:rPr>
      </w:r>
      <w:r>
        <w:rPr>
          <w:rFonts w:ascii="Times New Roman"/>
          <w:sz w:val="24"/>
        </w:rPr>
        <w:br/>
        <w:tab/>
      </w:r>
      <w:r>
        <w:rPr>
          <w:rFonts w:ascii="Times New Roman"/>
          <w:sz w:val="24"/>
        </w:rPr>
        <w:t>D)    a change in prices of the two products.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386)</w:t>
        <w:tab/>
      </w:r>
      <w:r>
        <w:rPr>
          <w:rFonts w:ascii="Times New Roman"/>
          <w:sz w:val="24"/>
        </w:rPr>
        <w:t>Specialization and international trade allow a nation to</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produce a combination of goods that is beyond (or outside) its production possibilities.</w:t>
      </w:r>
      <w:r>
        <w:rPr>
          <w:rFonts w:ascii="Times New Roman"/>
          <w:sz w:val="24"/>
        </w:rPr>
        <w:tab/>
        <w:br/>
        <w:tab/>
      </w:r>
      <w:r>
        <w:rPr>
          <w:rFonts w:ascii="Times New Roman"/>
          <w:sz w:val="24"/>
        </w:rPr>
        <w:t>B)    consume a combination of goods that is beyond (or outside) its production possibilities.</w:t>
      </w:r>
      <w:r>
        <w:rPr>
          <w:rFonts w:ascii="Times New Roman"/>
          <w:sz w:val="24"/>
        </w:rPr>
        <w:br/>
        <w:tab/>
      </w:r>
      <w:r>
        <w:rPr>
          <w:rFonts w:ascii="Times New Roman"/>
          <w:sz w:val="24"/>
        </w:rPr>
        <w:t>C)    have an upward-sloping production possibilities curve.</w:t>
      </w:r>
      <w:r>
        <w:rPr>
          <w:rFonts w:ascii="Times New Roman"/>
          <w:sz w:val="24"/>
        </w:rPr>
        <w:br/>
        <w:tab/>
      </w:r>
      <w:r>
        <w:rPr>
          <w:rFonts w:ascii="Times New Roman"/>
          <w:sz w:val="24"/>
        </w:rPr>
        <w:t>D)    consume a lot of goods without having to produce any output.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387)</w:t>
        <w:tab/>
      </w:r>
      <w:r>
        <w:rPr>
          <w:rFonts w:ascii="Times New Roman"/>
          <w:sz w:val="24"/>
        </w:rPr>
        <w:t>(Consider This) "Free" products offered by firms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may or may not be free to society but are never free to individuals receiving them.</w:t>
      </w:r>
      <w:r>
        <w:rPr>
          <w:rFonts w:ascii="Times New Roman"/>
          <w:sz w:val="24"/>
        </w:rPr>
        <w:tab/>
        <w:br/>
        <w:tab/>
      </w:r>
      <w:r>
        <w:rPr>
          <w:rFonts w:ascii="Times New Roman"/>
          <w:sz w:val="24"/>
        </w:rPr>
        <w:t>B)    may or may not be free to individuals receiving them but are never free to society.</w:t>
      </w:r>
      <w:r>
        <w:rPr>
          <w:rFonts w:ascii="Times New Roman"/>
          <w:sz w:val="24"/>
        </w:rPr>
        <w:br/>
        <w:tab/>
      </w:r>
      <w:r>
        <w:rPr>
          <w:rFonts w:ascii="Times New Roman"/>
          <w:sz w:val="24"/>
        </w:rPr>
        <w:t>C)    are produced and distributed at no cost to society.</w:t>
      </w:r>
      <w:r>
        <w:rPr>
          <w:rFonts w:ascii="Times New Roman"/>
          <w:sz w:val="24"/>
        </w:rPr>
        <w:br/>
        <w:tab/>
      </w:r>
      <w:r>
        <w:rPr>
          <w:rFonts w:ascii="Times New Roman"/>
          <w:sz w:val="24"/>
        </w:rPr>
        <w:t>D)    are usually items nobody wants.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388)</w:t>
        <w:tab/>
      </w:r>
      <w:r>
        <w:rPr>
          <w:rFonts w:ascii="Times New Roman"/>
          <w:sz w:val="24"/>
        </w:rPr>
        <w:t>(Consider This) The assertion that Facebook is "free"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accurately indicates that Facebook has overcome scarcity in the provision of social media platforms.</w:t>
      </w:r>
      <w:r>
        <w:rPr>
          <w:rFonts w:ascii="Times New Roman"/>
          <w:sz w:val="24"/>
        </w:rPr>
        <w:tab/>
        <w:br/>
        <w:tab/>
      </w:r>
      <w:r>
        <w:rPr>
          <w:rFonts w:ascii="Times New Roman"/>
          <w:sz w:val="24"/>
        </w:rPr>
        <w:t>B)    means Facebook faces no production costs.</w:t>
      </w:r>
      <w:r>
        <w:rPr>
          <w:rFonts w:ascii="Times New Roman"/>
          <w:sz w:val="24"/>
        </w:rPr>
        <w:br/>
        <w:tab/>
      </w:r>
      <w:r>
        <w:rPr>
          <w:rFonts w:ascii="Times New Roman"/>
          <w:sz w:val="24"/>
        </w:rPr>
        <w:t>C)    may be true for its users, but only because someone else is covering the costs.</w:t>
      </w:r>
      <w:r>
        <w:rPr>
          <w:rFonts w:ascii="Times New Roman"/>
          <w:sz w:val="24"/>
        </w:rPr>
        <w:br/>
        <w:tab/>
      </w:r>
      <w:r>
        <w:rPr>
          <w:rFonts w:ascii="Times New Roman"/>
          <w:sz w:val="24"/>
        </w:rPr>
        <w:t>D)    depends on the fact that Facebook provides a service rather than a manufactured good.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389)</w:t>
        <w:tab/>
      </w:r>
      <w:r>
        <w:rPr>
          <w:rFonts w:ascii="Times New Roman"/>
          <w:sz w:val="24"/>
        </w:rPr>
        <w:t>(Consider This) A direct cost of going to college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tuition, while an indirect cost (opportunity cost) is books and other supplies.</w:t>
      </w:r>
      <w:r>
        <w:rPr>
          <w:rFonts w:ascii="Times New Roman"/>
          <w:sz w:val="24"/>
        </w:rPr>
        <w:tab/>
        <w:br/>
        <w:tab/>
      </w:r>
      <w:r>
        <w:rPr>
          <w:rFonts w:ascii="Times New Roman"/>
          <w:sz w:val="24"/>
        </w:rPr>
        <w:t>B)    forgone income while in college, while an indirect cost (opportunity cost) is tuition.</w:t>
      </w:r>
      <w:r>
        <w:rPr>
          <w:rFonts w:ascii="Times New Roman"/>
          <w:sz w:val="24"/>
        </w:rPr>
        <w:br/>
        <w:tab/>
      </w:r>
      <w:r>
        <w:rPr>
          <w:rFonts w:ascii="Times New Roman"/>
          <w:sz w:val="24"/>
        </w:rPr>
        <w:t>C)    tuition, while an indirect cost (opportunity cost) is forgone income while in college.</w:t>
      </w:r>
      <w:r>
        <w:rPr>
          <w:rFonts w:ascii="Times New Roman"/>
          <w:sz w:val="24"/>
        </w:rPr>
        <w:br/>
        <w:tab/>
      </w:r>
      <w:r>
        <w:rPr>
          <w:rFonts w:ascii="Times New Roman"/>
          <w:sz w:val="24"/>
        </w:rPr>
        <w:t>D)    books and supplies, while an indirect cost (opportunity cost) is food and housing.</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390)</w:t>
        <w:tab/>
      </w:r>
      <w:r>
        <w:rPr>
          <w:rFonts w:ascii="Times New Roman"/>
          <w:sz w:val="24"/>
        </w:rPr>
        <w:t>(Consider This) An exception to the advice "go to college, stay in college, and earn a degree" occurs when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tuition expenses are high and rising.</w:t>
      </w:r>
      <w:r>
        <w:rPr>
          <w:rFonts w:ascii="Times New Roman"/>
          <w:sz w:val="24"/>
        </w:rPr>
        <w:tab/>
        <w:br/>
        <w:tab/>
      </w:r>
      <w:r>
        <w:rPr>
          <w:rFonts w:ascii="Times New Roman"/>
          <w:sz w:val="24"/>
        </w:rPr>
        <w:t>B)    the opportunity cost of attending college is extraordinarily high.</w:t>
      </w:r>
      <w:r>
        <w:rPr>
          <w:rFonts w:ascii="Times New Roman"/>
          <w:sz w:val="24"/>
        </w:rPr>
        <w:br/>
        <w:tab/>
      </w:r>
      <w:r>
        <w:rPr>
          <w:rFonts w:ascii="Times New Roman"/>
          <w:sz w:val="24"/>
        </w:rPr>
        <w:t>C)    the price of textbooks is high and rising.</w:t>
      </w:r>
      <w:r>
        <w:rPr>
          <w:rFonts w:ascii="Times New Roman"/>
          <w:sz w:val="24"/>
        </w:rPr>
        <w:br/>
        <w:tab/>
      </w:r>
      <w:r>
        <w:rPr>
          <w:rFonts w:ascii="Times New Roman"/>
          <w:sz w:val="24"/>
        </w:rPr>
        <w:t>D)    the economy is growing rapidly and jobs are plentiful.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391)</w:t>
        <w:tab/>
      </w:r>
      <w:r>
        <w:rPr>
          <w:rFonts w:ascii="Times New Roman"/>
          <w:sz w:val="24"/>
        </w:rPr>
        <w:t>(Consider This) What is the best economic explanation for why a person would drop out of college in order to start a business?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person has a good idea for starting a business.</w:t>
      </w:r>
      <w:r>
        <w:rPr>
          <w:rFonts w:ascii="Times New Roman"/>
          <w:sz w:val="24"/>
        </w:rPr>
        <w:tab/>
        <w:br/>
        <w:tab/>
      </w:r>
      <w:r>
        <w:rPr>
          <w:rFonts w:ascii="Times New Roman"/>
          <w:sz w:val="24"/>
        </w:rPr>
        <w:t>B)    The person has to pay a higher tuition to attend college.</w:t>
      </w:r>
      <w:r>
        <w:rPr>
          <w:rFonts w:ascii="Times New Roman"/>
          <w:sz w:val="24"/>
        </w:rPr>
        <w:br/>
        <w:tab/>
      </w:r>
      <w:r>
        <w:rPr>
          <w:rFonts w:ascii="Times New Roman"/>
          <w:sz w:val="24"/>
        </w:rPr>
        <w:t>C)    The expected future benefits from starting a business now are greater than the costs.</w:t>
      </w:r>
      <w:r>
        <w:rPr>
          <w:rFonts w:ascii="Times New Roman"/>
          <w:sz w:val="24"/>
        </w:rPr>
        <w:br/>
        <w:tab/>
      </w:r>
      <w:r>
        <w:rPr>
          <w:rFonts w:ascii="Times New Roman"/>
          <w:sz w:val="24"/>
        </w:rPr>
        <w:t>D)    The opportunity cost of starting a business is high now but will be low later in life.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392)</w:t>
        <w:tab/>
      </w:r>
      <w:r>
        <w:rPr>
          <w:rFonts w:ascii="Times New Roman"/>
          <w:sz w:val="24"/>
        </w:rPr>
        <w:t>(Consider This) What is a major opportunity cost of going to college on a full-time basis?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cost of transportation to college instead of to a job</w:t>
      </w:r>
      <w:r>
        <w:rPr>
          <w:rFonts w:ascii="Times New Roman"/>
          <w:sz w:val="24"/>
        </w:rPr>
        <w:tab/>
        <w:br/>
        <w:tab/>
      </w:r>
      <w:r>
        <w:rPr>
          <w:rFonts w:ascii="Times New Roman"/>
          <w:sz w:val="24"/>
        </w:rPr>
        <w:t>B)    the cost of living expenses (room and board) to attend college</w:t>
      </w:r>
      <w:r>
        <w:rPr>
          <w:rFonts w:ascii="Times New Roman"/>
          <w:sz w:val="24"/>
        </w:rPr>
        <w:br/>
        <w:tab/>
      </w:r>
      <w:r>
        <w:rPr>
          <w:rFonts w:ascii="Times New Roman"/>
          <w:sz w:val="24"/>
        </w:rPr>
        <w:t>C)    the forgone income that would have been earned working in a full-time job</w:t>
      </w:r>
      <w:r>
        <w:rPr>
          <w:rFonts w:ascii="Times New Roman"/>
          <w:sz w:val="24"/>
        </w:rPr>
        <w:br/>
        <w:tab/>
      </w:r>
      <w:r>
        <w:rPr>
          <w:rFonts w:ascii="Times New Roman"/>
          <w:sz w:val="24"/>
        </w:rPr>
        <w:t>D)    the greater income that will be earned from having a college degree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393)</w:t>
        <w:tab/>
      </w:r>
      <w:r>
        <w:rPr>
          <w:rFonts w:ascii="Times New Roman"/>
          <w:sz w:val="24"/>
        </w:rPr>
        <w:t>(Last Word) When Starbucks considers setting up a new location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both the marginal benefits and marginal costs of the new location are largely unknown.</w:t>
      </w:r>
      <w:r>
        <w:rPr>
          <w:rFonts w:ascii="Times New Roman"/>
          <w:sz w:val="24"/>
        </w:rPr>
        <w:tab/>
        <w:br/>
        <w:tab/>
      </w:r>
      <w:r>
        <w:rPr>
          <w:rFonts w:ascii="Times New Roman"/>
          <w:sz w:val="24"/>
        </w:rPr>
        <w:t>B)    it knows the marginal benefits of the new location better than the marginal costs.</w:t>
      </w:r>
      <w:r>
        <w:rPr>
          <w:rFonts w:ascii="Times New Roman"/>
          <w:sz w:val="24"/>
        </w:rPr>
        <w:br/>
        <w:tab/>
      </w:r>
      <w:r>
        <w:rPr>
          <w:rFonts w:ascii="Times New Roman"/>
          <w:sz w:val="24"/>
        </w:rPr>
        <w:t>C)    it knows the marginal costs of the new location better than the marginal benefits.</w:t>
      </w:r>
      <w:r>
        <w:rPr>
          <w:rFonts w:ascii="Times New Roman"/>
          <w:sz w:val="24"/>
        </w:rPr>
        <w:br/>
        <w:tab/>
      </w:r>
      <w:r>
        <w:rPr>
          <w:rFonts w:ascii="Times New Roman"/>
          <w:sz w:val="24"/>
        </w:rPr>
        <w:t>D)    it ignores marginal benefit-marginal cost analysis because the Starbucks franchise is a well-established global success.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394)</w:t>
        <w:tab/>
      </w:r>
      <w:r>
        <w:rPr>
          <w:rFonts w:ascii="Times New Roman"/>
          <w:sz w:val="24"/>
        </w:rPr>
        <w:t>(Last Word) When faced with multiple options for a new location, Starbucks first chooses the ones for which</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marginal benefit exceeds marginal cost by the greatest amount.</w:t>
      </w:r>
      <w:r>
        <w:rPr>
          <w:rFonts w:ascii="Times New Roman"/>
          <w:sz w:val="24"/>
        </w:rPr>
        <w:tab/>
        <w:br/>
        <w:tab/>
      </w:r>
      <w:r>
        <w:rPr>
          <w:rFonts w:ascii="Times New Roman"/>
          <w:sz w:val="24"/>
        </w:rPr>
        <w:t>B)    marginal benefit and marginal cost are closest to being equal.</w:t>
      </w:r>
      <w:r>
        <w:rPr>
          <w:rFonts w:ascii="Times New Roman"/>
          <w:sz w:val="24"/>
        </w:rPr>
        <w:br/>
        <w:tab/>
      </w:r>
      <w:r>
        <w:rPr>
          <w:rFonts w:ascii="Times New Roman"/>
          <w:sz w:val="24"/>
        </w:rPr>
        <w:t>C)    the setup costs are minimized.</w:t>
      </w:r>
      <w:r>
        <w:rPr>
          <w:rFonts w:ascii="Times New Roman"/>
          <w:sz w:val="24"/>
        </w:rPr>
        <w:br/>
        <w:tab/>
      </w:r>
      <w:r>
        <w:rPr>
          <w:rFonts w:ascii="Times New Roman"/>
          <w:sz w:val="24"/>
        </w:rPr>
        <w:t>D)    there are no currently existing coffee shops.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395)</w:t>
        <w:tab/>
      </w:r>
      <w:r>
        <w:rPr>
          <w:rFonts w:ascii="Times New Roman"/>
          <w:sz w:val="24"/>
        </w:rPr>
        <w:t>(Last Word) Starbucks should continue to add stores in a city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until all remaining competing coffee stores have left the market.</w:t>
      </w:r>
      <w:r>
        <w:rPr>
          <w:rFonts w:ascii="Times New Roman"/>
          <w:sz w:val="24"/>
        </w:rPr>
        <w:tab/>
        <w:br/>
        <w:tab/>
      </w:r>
      <w:r>
        <w:rPr>
          <w:rFonts w:ascii="Times New Roman"/>
          <w:sz w:val="24"/>
        </w:rPr>
        <w:t>B)    as long as the gap between marginal benefits and marginal costs is growing.</w:t>
      </w:r>
      <w:r>
        <w:rPr>
          <w:rFonts w:ascii="Times New Roman"/>
          <w:sz w:val="24"/>
        </w:rPr>
        <w:br/>
        <w:tab/>
      </w:r>
      <w:r>
        <w:rPr>
          <w:rFonts w:ascii="Times New Roman"/>
          <w:sz w:val="24"/>
        </w:rPr>
        <w:t>C)    as long as the marginal benefit of opening a new location does not fall below the marginal cost.</w:t>
      </w:r>
      <w:r>
        <w:rPr>
          <w:rFonts w:ascii="Times New Roman"/>
          <w:sz w:val="24"/>
        </w:rPr>
        <w:br/>
        <w:tab/>
      </w:r>
      <w:r>
        <w:rPr>
          <w:rFonts w:ascii="Times New Roman"/>
          <w:sz w:val="24"/>
        </w:rPr>
        <w:t>D)    as long as the marginal cost of opening a new location does not fall below the marginal benefit.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396)</w:t>
        <w:tab/>
      </w:r>
      <w:r>
        <w:rPr>
          <w:rFonts w:ascii="Times New Roman"/>
          <w:sz w:val="24"/>
        </w:rPr>
        <w:t>(Last Word) Assuming a fixed amount of menu space, Starbucks should</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not risk losing profitable menu items by adding new ones.</w:t>
      </w:r>
      <w:r>
        <w:rPr>
          <w:rFonts w:ascii="Times New Roman"/>
          <w:sz w:val="24"/>
        </w:rPr>
        <w:tab/>
        <w:br/>
        <w:tab/>
      </w:r>
      <w:r>
        <w:rPr>
          <w:rFonts w:ascii="Times New Roman"/>
          <w:sz w:val="24"/>
        </w:rPr>
        <w:t>B)    always choose to add first those items that generate the most revenue.</w:t>
      </w:r>
      <w:r>
        <w:rPr>
          <w:rFonts w:ascii="Times New Roman"/>
          <w:sz w:val="24"/>
        </w:rPr>
        <w:br/>
        <w:tab/>
      </w:r>
      <w:r>
        <w:rPr>
          <w:rFonts w:ascii="Times New Roman"/>
          <w:sz w:val="24"/>
        </w:rPr>
        <w:t>C)    always add a new item if it would be profitable, even if it means bumping an existing profitable item.</w:t>
      </w:r>
      <w:r>
        <w:rPr>
          <w:rFonts w:ascii="Times New Roman"/>
          <w:sz w:val="24"/>
        </w:rPr>
        <w:br/>
        <w:tab/>
      </w:r>
      <w:r>
        <w:rPr>
          <w:rFonts w:ascii="Times New Roman"/>
          <w:sz w:val="24"/>
        </w:rPr>
        <w:t>D)    only offer a new menu item if it replaces one for which the gap between MB and MC is smaller.</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397)</w:t>
        <w:tab/>
      </w:r>
      <w:r>
        <w:rPr>
          <w:rFonts w:ascii="Times New Roman"/>
          <w:sz w:val="24"/>
        </w:rPr>
        <w:t>If we say that two variables are directly related, this means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relationship between the two is purely random.</w:t>
      </w:r>
      <w:r>
        <w:rPr>
          <w:rFonts w:ascii="Times New Roman"/>
          <w:sz w:val="24"/>
        </w:rPr>
        <w:tab/>
        <w:br/>
        <w:tab/>
      </w:r>
      <w:r>
        <w:rPr>
          <w:rFonts w:ascii="Times New Roman"/>
          <w:sz w:val="24"/>
        </w:rPr>
        <w:t>B)    an increase in one variable is associated with a decrease in the other variable.</w:t>
      </w:r>
      <w:r>
        <w:rPr>
          <w:rFonts w:ascii="Times New Roman"/>
          <w:sz w:val="24"/>
        </w:rPr>
        <w:br/>
        <w:tab/>
      </w:r>
      <w:r>
        <w:rPr>
          <w:rFonts w:ascii="Times New Roman"/>
          <w:sz w:val="24"/>
        </w:rPr>
        <w:t>C)    an increase in one variable is associated with an increase in the other variable.</w:t>
      </w:r>
      <w:r>
        <w:rPr>
          <w:rFonts w:ascii="Times New Roman"/>
          <w:sz w:val="24"/>
        </w:rPr>
        <w:br/>
        <w:tab/>
      </w:r>
      <w:r>
        <w:rPr>
          <w:rFonts w:ascii="Times New Roman"/>
          <w:sz w:val="24"/>
        </w:rPr>
        <w:t>D)    the two graph as a downsloping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398)</w:t>
        <w:tab/>
      </w:r>
      <w:r>
        <w:rPr>
          <w:rFonts w:ascii="Times New Roman"/>
          <w:sz w:val="24"/>
        </w:rPr>
        <w:t>If we say that two variables are inversely related, this means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two graph as an upsloping line.</w:t>
      </w:r>
      <w:r>
        <w:rPr>
          <w:rFonts w:ascii="Times New Roman"/>
          <w:sz w:val="24"/>
        </w:rPr>
        <w:tab/>
        <w:br/>
        <w:tab/>
      </w:r>
      <w:r>
        <w:rPr>
          <w:rFonts w:ascii="Times New Roman"/>
          <w:sz w:val="24"/>
        </w:rPr>
        <w:t>B)    an increase in one variable is associated with a decrease in the other.</w:t>
      </w:r>
      <w:r>
        <w:rPr>
          <w:rFonts w:ascii="Times New Roman"/>
          <w:sz w:val="24"/>
        </w:rPr>
        <w:br/>
        <w:tab/>
      </w:r>
      <w:r>
        <w:rPr>
          <w:rFonts w:ascii="Times New Roman"/>
          <w:sz w:val="24"/>
        </w:rPr>
        <w:t>C)    an increase in one variable is associated with an increase in the other.</w:t>
      </w:r>
      <w:r>
        <w:rPr>
          <w:rFonts w:ascii="Times New Roman"/>
          <w:sz w:val="24"/>
        </w:rPr>
        <w:br/>
        <w:tab/>
      </w:r>
      <w:r>
        <w:rPr>
          <w:rFonts w:ascii="Times New Roman"/>
          <w:sz w:val="24"/>
        </w:rPr>
        <w:t>D)    the resulting relationship can be portrayed by a straight line parallel to the horizontal axis.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399)</w:t>
        <w:tab/>
      </w:r>
      <w:r>
        <w:rPr>
          <w:rFonts w:ascii="Times New Roman"/>
          <w:sz w:val="24"/>
        </w:rPr>
        <w:t>Economists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always put the independent variable on the horizontal axis and the dependent variable on the vertical axis.</w:t>
      </w:r>
      <w:r>
        <w:rPr>
          <w:rFonts w:ascii="Times New Roman"/>
          <w:sz w:val="24"/>
        </w:rPr>
        <w:tab/>
        <w:br/>
        <w:tab/>
      </w:r>
      <w:r>
        <w:rPr>
          <w:rFonts w:ascii="Times New Roman"/>
          <w:sz w:val="24"/>
        </w:rPr>
        <w:t>B)    always put the dependent variable on the horizontal axis and the independent variable on the vertical axis.</w:t>
      </w:r>
      <w:r>
        <w:rPr>
          <w:rFonts w:ascii="Times New Roman"/>
          <w:sz w:val="24"/>
        </w:rPr>
        <w:br/>
        <w:tab/>
      </w:r>
      <w:r>
        <w:rPr>
          <w:rFonts w:ascii="Times New Roman"/>
          <w:sz w:val="24"/>
        </w:rPr>
        <w:t>C)    are somewhat arbitrary in assigning independent and dependent variables to the horizontal and vertical axes.</w:t>
      </w:r>
      <w:r>
        <w:rPr>
          <w:rFonts w:ascii="Times New Roman"/>
          <w:sz w:val="24"/>
        </w:rPr>
        <w:br/>
        <w:tab/>
      </w:r>
      <w:r>
        <w:rPr>
          <w:rFonts w:ascii="Times New Roman"/>
          <w:sz w:val="24"/>
        </w:rPr>
        <w:t>D)    measure the slope of a line differently than do mathematicians.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400)</w:t>
        <w:tab/>
      </w:r>
      <w:r>
        <w:rPr>
          <w:rFonts w:ascii="Times New Roman"/>
          <w:sz w:val="24"/>
        </w:rPr>
        <w:t>Which of the following statements is correct?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value of the independent variable is determined by the value of the dependent variable.</w:t>
      </w:r>
      <w:r>
        <w:rPr>
          <w:rFonts w:ascii="Times New Roman"/>
          <w:sz w:val="24"/>
        </w:rPr>
        <w:tab/>
        <w:br/>
        <w:tab/>
      </w:r>
      <w:r>
        <w:rPr>
          <w:rFonts w:ascii="Times New Roman"/>
          <w:sz w:val="24"/>
        </w:rPr>
        <w:t>B)    The value of the dependent variable is determined by the value of the independent variable.</w:t>
      </w:r>
      <w:r>
        <w:rPr>
          <w:rFonts w:ascii="Times New Roman"/>
          <w:sz w:val="24"/>
        </w:rPr>
        <w:br/>
        <w:tab/>
      </w:r>
      <w:r>
        <w:rPr>
          <w:rFonts w:ascii="Times New Roman"/>
          <w:b w:val="false"/>
          <w:i w:val="false"/>
          <w:color w:val="000000"/>
          <w:sz w:val="24"/>
        </w:rPr>
        <w:t>C)    The dependent variable designates the "cause" and the independent variable the "effect."</w:t>
      </w:r>
      <w:r>
        <w:rPr>
          <w:rFonts w:ascii="Times New Roman"/>
          <w:sz w:val="24"/>
        </w:rPr>
      </w:r>
      <w:r>
        <w:rPr>
          <w:rFonts w:ascii="Times New Roman"/>
          <w:sz w:val="24"/>
        </w:rPr>
        <w:br/>
        <w:tab/>
      </w:r>
      <w:r>
        <w:rPr>
          <w:rFonts w:ascii="Times New Roman"/>
          <w:sz w:val="24"/>
        </w:rPr>
        <w:t>D)    Dependent variables graph as upsloping lines; independent variables graph as downsloping lines.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401)</w:t>
        <w:tab/>
      </w:r>
      <w:r>
        <w:rPr>
          <w:rFonts w:ascii="Times New Roman"/>
          <w:sz w:val="24"/>
        </w:rPr>
        <w:t/>
      </w:r>
      <w:r>
        <w:rPr>
          <w:rFonts w:ascii="Times New Roman"/>
          <w:sz w:val="24"/>
        </w:rPr>
        <w:drawing>
          <wp:inline distT="0" distB="0" distL="0" distR="0">
            <wp:extent cx="2952750" cy="2857500"/>
            <wp:effectExtent l="0" t="0" r="0" b="0"/>
            <wp:docPr id="1" name="ch_01_241to244.png" descr="ch_01_241to244.png"/>
            <wp:cNvGraphicFramePr>
              <a:graphicFrameLocks noChangeAspect="true"/>
            </wp:cNvGraphicFramePr>
            <a:graphic>
              <a:graphicData uri="http://schemas.openxmlformats.org/drawingml/2006/picture">
                <pic:pic>
                  <pic:nvPicPr>
                    <pic:cNvPr id="2" name="ch_01_241to244.png"/>
                    <pic:cNvPicPr/>
                  </pic:nvPicPr>
                  <pic:blipFill>
                    <a:blip r:embed="rId59"/>
                    <a:stretch>
                      <a:fillRect/>
                    </a:stretch>
                  </pic:blipFill>
                  <pic:spPr>
                    <a:xfrm>
                      <a:off x="0" y="0"/>
                      <a:ext cx="2952750" cy="2857500"/>
                    </a:xfrm>
                    <a:prstGeom prst="rect">
                      <a:avLst/>
                    </a:prstGeom>
                  </pic:spPr>
                </pic:pic>
              </a:graphicData>
            </a:graphic>
          </wp:inline>
        </w:drawing>
      </w:r>
      <w:r>
        <w:rPr>
          <w:rFonts w:ascii="Times New Roman"/>
          <w:b w:val="false"/>
          <w:i w:val="false"/>
          <w:color w:val="000000"/>
          <w:sz w:val="24"/>
        </w:rPr>
        <w:t xml:space="preserve">Refer to the diagram. Which line(s) show(s) a positive relationship between </w:t>
      </w:r>
      <w:r>
        <w:rPr>
          <w:rFonts w:ascii="Times New Roman"/>
          <w:b w:val="false"/>
          <w:i/>
          <w:color w:val="000000"/>
          <w:sz w:val="24"/>
        </w:rPr>
        <w:t>x</w:t>
      </w:r>
      <w:r>
        <w:rPr>
          <w:rFonts w:ascii="Times New Roman"/>
          <w:b w:val="false"/>
          <w:i w:val="false"/>
          <w:color w:val="000000"/>
          <w:sz w:val="24"/>
        </w:rPr>
        <w:t xml:space="preserve"> and </w:t>
      </w:r>
      <w:r>
        <w:rPr>
          <w:rFonts w:ascii="Times New Roman"/>
          <w:b w:val="false"/>
          <w:i/>
          <w:color w:val="000000"/>
          <w:sz w:val="24"/>
        </w:rPr>
        <w:t>y</w:t>
      </w:r>
      <w:r>
        <w:rPr>
          <w:rFonts w:ascii="Times New Roman"/>
          <w:b w:val="false"/>
          <w:i w:val="false"/>
          <w:color w:val="000000"/>
          <w:sz w:val="24"/>
        </w:rPr>
        <w: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A</w:t>
      </w:r>
      <w:r>
        <w:rPr>
          <w:rFonts w:ascii="Times New Roman"/>
          <w:b w:val="false"/>
          <w:i w:val="false"/>
          <w:color w:val="000000"/>
          <w:sz w:val="24"/>
        </w:rPr>
        <w:t xml:space="preserve"> only</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A</w:t>
      </w:r>
      <w:r>
        <w:rPr>
          <w:rFonts w:ascii="Times New Roman"/>
          <w:b w:val="false"/>
          <w:i w:val="false"/>
          <w:color w:val="000000"/>
          <w:sz w:val="24"/>
        </w:rPr>
        <w:t xml:space="preserve"> and    </w:t>
      </w:r>
      <w:r>
        <w:rPr>
          <w:rFonts w:ascii="Times New Roman"/>
          <w:b w:val="false"/>
          <w:i/>
          <w:color w:val="000000"/>
          <w:sz w:val="24"/>
        </w:rPr>
        <w:t>D</w:t>
      </w:r>
      <w:r>
        <w:rPr>
          <w:rFonts w:ascii="Times New Roman"/>
          <w:b w:val="false"/>
          <w:i w:val="false"/>
          <w:color w:val="000000"/>
          <w:sz w:val="24"/>
        </w:rPr>
        <w:t xml:space="preserve"> only</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A</w:t>
      </w:r>
      <w:r>
        <w:rPr>
          <w:rFonts w:ascii="Times New Roman"/>
          <w:b w:val="false"/>
          <w:i w:val="false"/>
          <w:color w:val="000000"/>
          <w:sz w:val="24"/>
        </w:rPr>
        <w:t xml:space="preserve">,    </w:t>
      </w:r>
      <w:r>
        <w:rPr>
          <w:rFonts w:ascii="Times New Roman"/>
          <w:b w:val="false"/>
          <w:i/>
          <w:color w:val="000000"/>
          <w:sz w:val="24"/>
        </w:rPr>
        <w:t>B</w:t>
      </w:r>
      <w:r>
        <w:rPr>
          <w:rFonts w:ascii="Times New Roman"/>
          <w:b w:val="false"/>
          <w:i w:val="false"/>
          <w:color w:val="000000"/>
          <w:sz w:val="24"/>
        </w:rPr>
        <w:t xml:space="preserve">, and    </w:t>
      </w:r>
      <w:r>
        <w:rPr>
          <w:rFonts w:ascii="Times New Roman"/>
          <w:b w:val="false"/>
          <w:i/>
          <w:color w:val="000000"/>
          <w:sz w:val="24"/>
        </w:rPr>
        <w:t>D</w:t>
      </w:r>
      <w:r>
        <w:rPr>
          <w:rFonts w:ascii="Times New Roman"/>
          <w:sz w:val="24"/>
        </w:rPr>
      </w:r>
      <w:r>
        <w:rPr>
          <w:rFonts w:ascii="Times New Roman"/>
          <w:sz w:val="24"/>
        </w:rPr>
        <w:br/>
        <w:tab/>
      </w:r>
      <w:r>
        <w:rPr>
          <w:rFonts w:ascii="Times New Roman"/>
          <w:b w:val="false"/>
          <w:i w:val="false"/>
          <w:color w:val="000000"/>
          <w:sz w:val="24"/>
        </w:rPr>
        <w:t xml:space="preserve">D)    both    </w:t>
      </w:r>
      <w:r>
        <w:rPr>
          <w:rFonts w:ascii="Times New Roman"/>
          <w:b w:val="false"/>
          <w:i/>
          <w:color w:val="000000"/>
          <w:sz w:val="24"/>
        </w:rPr>
        <w:t>C</w:t>
      </w:r>
      <w:r>
        <w:rPr>
          <w:rFonts w:ascii="Times New Roman"/>
          <w:b w:val="false"/>
          <w:i w:val="false"/>
          <w:color w:val="000000"/>
          <w:sz w:val="24"/>
        </w:rPr>
        <w:t xml:space="preserve"> and    </w:t>
      </w:r>
      <w:r>
        <w:rPr>
          <w:rFonts w:ascii="Times New Roman"/>
          <w:b w:val="false"/>
          <w:i/>
          <w:color w:val="000000"/>
          <w:sz w:val="24"/>
        </w:rPr>
        <w:t>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402)</w:t>
        <w:tab/>
      </w:r>
      <w:r>
        <w:rPr>
          <w:rFonts w:ascii="Times New Roman"/>
          <w:sz w:val="24"/>
        </w:rPr>
        <w:t/>
      </w:r>
      <w:r>
        <w:rPr>
          <w:rFonts w:ascii="Times New Roman"/>
          <w:sz w:val="24"/>
        </w:rPr>
        <w:drawing>
          <wp:inline distT="0" distB="0" distL="0" distR="0">
            <wp:extent cx="2952750" cy="2857500"/>
            <wp:effectExtent l="0" t="0" r="0" b="0"/>
            <wp:docPr id="1" name="ch_01_241to244.png" descr="ch_01_241to244.png"/>
            <wp:cNvGraphicFramePr>
              <a:graphicFrameLocks noChangeAspect="true"/>
            </wp:cNvGraphicFramePr>
            <a:graphic>
              <a:graphicData uri="http://schemas.openxmlformats.org/drawingml/2006/picture">
                <pic:pic>
                  <pic:nvPicPr>
                    <pic:cNvPr id="2" name="ch_01_241to244.png"/>
                    <pic:cNvPicPr/>
                  </pic:nvPicPr>
                  <pic:blipFill>
                    <a:blip r:embed="rId60"/>
                    <a:stretch>
                      <a:fillRect/>
                    </a:stretch>
                  </pic:blipFill>
                  <pic:spPr>
                    <a:xfrm>
                      <a:off x="0" y="0"/>
                      <a:ext cx="2952750" cy="2857500"/>
                    </a:xfrm>
                    <a:prstGeom prst="rect">
                      <a:avLst/>
                    </a:prstGeom>
                  </pic:spPr>
                </pic:pic>
              </a:graphicData>
            </a:graphic>
          </wp:inline>
        </w:drawing>
      </w:r>
      <w:r>
        <w:rPr>
          <w:rFonts w:ascii="Times New Roman"/>
          <w:b w:val="false"/>
          <w:i w:val="false"/>
          <w:color w:val="000000"/>
          <w:sz w:val="24"/>
        </w:rPr>
        <w:t xml:space="preserve">Refer to the diagram. Which line(s) show(s) a negative relationship between </w:t>
      </w:r>
      <w:r>
        <w:rPr>
          <w:rFonts w:ascii="Times New Roman"/>
          <w:b w:val="false"/>
          <w:i/>
          <w:color w:val="000000"/>
          <w:sz w:val="24"/>
        </w:rPr>
        <w:t>x</w:t>
      </w:r>
      <w:r>
        <w:rPr>
          <w:rFonts w:ascii="Times New Roman"/>
          <w:b w:val="false"/>
          <w:i w:val="false"/>
          <w:color w:val="000000"/>
          <w:sz w:val="24"/>
        </w:rPr>
        <w:t xml:space="preserve"> and </w:t>
      </w:r>
      <w:r>
        <w:rPr>
          <w:rFonts w:ascii="Times New Roman"/>
          <w:b w:val="false"/>
          <w:i/>
          <w:color w:val="000000"/>
          <w:sz w:val="24"/>
        </w:rPr>
        <w:t>y</w:t>
      </w:r>
      <w:r>
        <w:rPr>
          <w:rFonts w:ascii="Times New Roman"/>
          <w:b w:val="false"/>
          <w:i w:val="false"/>
          <w:color w:val="000000"/>
          <w:sz w:val="24"/>
        </w:rPr>
        <w: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 xml:space="preserve">B </w:t>
      </w:r>
      <w:r>
        <w:rPr>
          <w:rFonts w:ascii="Times New Roman"/>
          <w:b w:val="false"/>
          <w:i w:val="false"/>
          <w:color w:val="000000"/>
          <w:sz w:val="24"/>
        </w:rPr>
        <w:t xml:space="preserve">and   </w:t>
      </w:r>
      <w:r>
        <w:rPr>
          <w:rFonts w:ascii="Times New Roman"/>
          <w:b w:val="false"/>
          <w:i/>
          <w:color w:val="000000"/>
          <w:sz w:val="24"/>
        </w:rPr>
        <w:t xml:space="preserve"> C</w:t>
      </w:r>
      <w:r>
        <w:rPr>
          <w:rFonts w:ascii="Times New Roman"/>
          <w:sz w:val="24"/>
        </w:rPr>
      </w:r>
      <w:r>
        <w:rPr>
          <w:rFonts w:ascii="Times New Roman"/>
          <w:sz w:val="24"/>
        </w:rPr>
        <w:tab/>
        <w:br/>
        <w:tab/>
      </w:r>
      <w:r>
        <w:rPr>
          <w:rFonts w:ascii="Times New Roman"/>
          <w:b w:val="false"/>
          <w:i w:val="false"/>
          <w:color w:val="000000"/>
          <w:sz w:val="24"/>
        </w:rPr>
        <w:t xml:space="preserve">B)    both    </w:t>
      </w:r>
      <w:r>
        <w:rPr>
          <w:rFonts w:ascii="Times New Roman"/>
          <w:b w:val="false"/>
          <w:i/>
          <w:color w:val="000000"/>
          <w:sz w:val="24"/>
        </w:rPr>
        <w:t>A</w:t>
      </w:r>
      <w:r>
        <w:rPr>
          <w:rFonts w:ascii="Times New Roman"/>
          <w:b w:val="false"/>
          <w:i w:val="false"/>
          <w:color w:val="000000"/>
          <w:sz w:val="24"/>
        </w:rPr>
        <w:t xml:space="preserve"> and    </w:t>
      </w:r>
      <w:r>
        <w:rPr>
          <w:rFonts w:ascii="Times New Roman"/>
          <w:b w:val="false"/>
          <w:i/>
          <w:color w:val="000000"/>
          <w:sz w:val="24"/>
        </w:rPr>
        <w:t>D</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A, B,</w:t>
      </w:r>
      <w:r>
        <w:rPr>
          <w:rFonts w:ascii="Times New Roman"/>
          <w:b w:val="false"/>
          <w:i w:val="false"/>
          <w:color w:val="000000"/>
          <w:sz w:val="24"/>
        </w:rPr>
        <w:t xml:space="preserve"> and    </w:t>
      </w:r>
      <w:r>
        <w:rPr>
          <w:rFonts w:ascii="Times New Roman"/>
          <w:b w:val="false"/>
          <w:i/>
          <w:color w:val="000000"/>
          <w:sz w:val="24"/>
        </w:rPr>
        <w:t>D</w:t>
      </w:r>
      <w:r>
        <w:rPr>
          <w:rFonts w:ascii="Times New Roman"/>
          <w:sz w:val="24"/>
        </w:rPr>
      </w:r>
      <w:r>
        <w:rPr>
          <w:rFonts w:ascii="Times New Roman"/>
          <w:sz w:val="24"/>
        </w:rPr>
        <w:br/>
        <w:tab/>
      </w:r>
      <w:r>
        <w:rPr>
          <w:rFonts w:ascii="Times New Roman"/>
          <w:b w:val="false"/>
          <w:i w:val="false"/>
          <w:color w:val="000000"/>
          <w:sz w:val="24"/>
        </w:rPr>
        <w:t xml:space="preserve">D)    both    </w:t>
      </w:r>
      <w:r>
        <w:rPr>
          <w:rFonts w:ascii="Times New Roman"/>
          <w:b w:val="false"/>
          <w:i/>
          <w:color w:val="000000"/>
          <w:sz w:val="24"/>
        </w:rPr>
        <w:t>C</w:t>
      </w:r>
      <w:r>
        <w:rPr>
          <w:rFonts w:ascii="Times New Roman"/>
          <w:b w:val="false"/>
          <w:i w:val="false"/>
          <w:color w:val="000000"/>
          <w:sz w:val="24"/>
        </w:rPr>
        <w:t xml:space="preserve"> and    </w:t>
      </w:r>
      <w:r>
        <w:rPr>
          <w:rFonts w:ascii="Times New Roman"/>
          <w:b w:val="false"/>
          <w:i/>
          <w:color w:val="000000"/>
          <w:sz w:val="24"/>
        </w:rPr>
        <w:t>E</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403)</w:t>
        <w:tab/>
      </w:r>
      <w:r>
        <w:rPr>
          <w:rFonts w:ascii="Times New Roman"/>
          <w:sz w:val="24"/>
        </w:rPr>
        <w:t/>
      </w:r>
      <w:r>
        <w:rPr>
          <w:rFonts w:ascii="Times New Roman"/>
          <w:sz w:val="24"/>
        </w:rPr>
        <w:drawing>
          <wp:inline distT="0" distB="0" distL="0" distR="0">
            <wp:extent cx="2952750" cy="2857500"/>
            <wp:effectExtent l="0" t="0" r="0" b="0"/>
            <wp:docPr id="1" name="ch_01_241to244.png" descr="ch_01_241to244.png"/>
            <wp:cNvGraphicFramePr>
              <a:graphicFrameLocks noChangeAspect="true"/>
            </wp:cNvGraphicFramePr>
            <a:graphic>
              <a:graphicData uri="http://schemas.openxmlformats.org/drawingml/2006/picture">
                <pic:pic>
                  <pic:nvPicPr>
                    <pic:cNvPr id="2" name="ch_01_241to244.png"/>
                    <pic:cNvPicPr/>
                  </pic:nvPicPr>
                  <pic:blipFill>
                    <a:blip r:embed="rId61"/>
                    <a:stretch>
                      <a:fillRect/>
                    </a:stretch>
                  </pic:blipFill>
                  <pic:spPr>
                    <a:xfrm>
                      <a:off x="0" y="0"/>
                      <a:ext cx="2952750" cy="2857500"/>
                    </a:xfrm>
                    <a:prstGeom prst="rect">
                      <a:avLst/>
                    </a:prstGeom>
                  </pic:spPr>
                </pic:pic>
              </a:graphicData>
            </a:graphic>
          </wp:inline>
        </w:drawing>
      </w:r>
      <w:r>
        <w:rPr>
          <w:rFonts w:ascii="Times New Roman"/>
          <w:b w:val="false"/>
          <w:i w:val="false"/>
          <w:color w:val="000000"/>
          <w:sz w:val="24"/>
        </w:rPr>
        <w:t>Refer to the diagram. Which line(s) show(s) a positive vertical intercept?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A</w:t>
      </w:r>
      <w:r>
        <w:rPr>
          <w:rFonts w:ascii="Times New Roman"/>
          <w:b w:val="false"/>
          <w:i w:val="false"/>
          <w:color w:val="000000"/>
          <w:sz w:val="24"/>
        </w:rPr>
        <w:t xml:space="preserve"> and    </w:t>
      </w:r>
      <w:r>
        <w:rPr>
          <w:rFonts w:ascii="Times New Roman"/>
          <w:b w:val="false"/>
          <w:i/>
          <w:color w:val="000000"/>
          <w:sz w:val="24"/>
        </w:rPr>
        <w:t>D</w:t>
      </w:r>
      <w:r>
        <w:rPr>
          <w:rFonts w:ascii="Times New Roman"/>
          <w:b w:val="false"/>
          <w:i w:val="false"/>
          <w:color w:val="000000"/>
          <w:sz w:val="24"/>
        </w:rPr>
        <w:t xml:space="preserve"> only</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B</w:t>
      </w:r>
      <w:r>
        <w:rPr>
          <w:rFonts w:ascii="Times New Roman"/>
          <w:b w:val="false"/>
          <w:i w:val="false"/>
          <w:color w:val="000000"/>
          <w:sz w:val="24"/>
        </w:rPr>
        <w:t xml:space="preserve"> and    </w:t>
      </w:r>
      <w:r>
        <w:rPr>
          <w:rFonts w:ascii="Times New Roman"/>
          <w:b w:val="false"/>
          <w:i/>
          <w:color w:val="000000"/>
          <w:sz w:val="24"/>
        </w:rPr>
        <w:t>C</w:t>
      </w:r>
      <w:r>
        <w:rPr>
          <w:rFonts w:ascii="Times New Roman"/>
          <w:b w:val="false"/>
          <w:i w:val="false"/>
          <w:color w:val="000000"/>
          <w:sz w:val="24"/>
        </w:rPr>
        <w:t xml:space="preserve"> only</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A</w:t>
      </w:r>
      <w:r>
        <w:rPr>
          <w:rFonts w:ascii="Times New Roman"/>
          <w:b w:val="false"/>
          <w:i w:val="false"/>
          <w:color w:val="000000"/>
          <w:sz w:val="24"/>
        </w:rPr>
        <w:t xml:space="preserve">,    </w:t>
      </w:r>
      <w:r>
        <w:rPr>
          <w:rFonts w:ascii="Times New Roman"/>
          <w:b w:val="false"/>
          <w:i/>
          <w:color w:val="000000"/>
          <w:sz w:val="24"/>
        </w:rPr>
        <w:t>D,</w:t>
      </w:r>
      <w:r>
        <w:rPr>
          <w:rFonts w:ascii="Times New Roman"/>
          <w:b w:val="false"/>
          <w:i w:val="false"/>
          <w:color w:val="000000"/>
          <w:sz w:val="24"/>
        </w:rPr>
        <w:t xml:space="preserve"> and    </w:t>
      </w:r>
      <w:r>
        <w:rPr>
          <w:rFonts w:ascii="Times New Roman"/>
          <w:b w:val="false"/>
          <w:i/>
          <w:color w:val="000000"/>
          <w:sz w:val="24"/>
        </w:rPr>
        <w:t>E</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A, D,</w:t>
      </w:r>
      <w:r>
        <w:rPr>
          <w:rFonts w:ascii="Times New Roman"/>
          <w:b w:val="false"/>
          <w:i w:val="false"/>
          <w:color w:val="000000"/>
          <w:sz w:val="24"/>
        </w:rPr>
        <w:t xml:space="preserve"> and    </w:t>
      </w:r>
      <w:r>
        <w:rPr>
          <w:rFonts w:ascii="Times New Roman"/>
          <w:b w:val="false"/>
          <w:i/>
          <w:color w:val="000000"/>
          <w:sz w:val="24"/>
        </w:rPr>
        <w:t>B</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404)</w:t>
        <w:tab/>
      </w:r>
      <w:r>
        <w:rPr>
          <w:rFonts w:ascii="Times New Roman"/>
          <w:sz w:val="24"/>
        </w:rPr>
        <w:t/>
      </w:r>
      <w:r>
        <w:rPr>
          <w:rFonts w:ascii="Times New Roman"/>
          <w:sz w:val="24"/>
        </w:rPr>
        <w:drawing>
          <wp:inline distT="0" distB="0" distL="0" distR="0">
            <wp:extent cx="2952750" cy="2857500"/>
            <wp:effectExtent l="0" t="0" r="0" b="0"/>
            <wp:docPr id="1" name="ch_01_241to244.png" descr="ch_01_241to244.png"/>
            <wp:cNvGraphicFramePr>
              <a:graphicFrameLocks noChangeAspect="true"/>
            </wp:cNvGraphicFramePr>
            <a:graphic>
              <a:graphicData uri="http://schemas.openxmlformats.org/drawingml/2006/picture">
                <pic:pic>
                  <pic:nvPicPr>
                    <pic:cNvPr id="2" name="ch_01_241to244.png"/>
                    <pic:cNvPicPr/>
                  </pic:nvPicPr>
                  <pic:blipFill>
                    <a:blip r:embed="rId62"/>
                    <a:stretch>
                      <a:fillRect/>
                    </a:stretch>
                  </pic:blipFill>
                  <pic:spPr>
                    <a:xfrm>
                      <a:off x="0" y="0"/>
                      <a:ext cx="2952750" cy="2857500"/>
                    </a:xfrm>
                    <a:prstGeom prst="rect">
                      <a:avLst/>
                    </a:prstGeom>
                  </pic:spPr>
                </pic:pic>
              </a:graphicData>
            </a:graphic>
          </wp:inline>
        </w:drawing>
      </w:r>
      <w:r>
        <w:rPr>
          <w:rFonts w:ascii="Times New Roman"/>
          <w:b w:val="false"/>
          <w:i w:val="false"/>
          <w:color w:val="000000"/>
          <w:sz w:val="24"/>
        </w:rPr>
        <w:t>Refer to the diagram. Which line(s) show(s) a negative vertical intercept?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C</w:t>
      </w:r>
      <w:r>
        <w:rPr>
          <w:rFonts w:ascii="Times New Roman"/>
          <w:b w:val="false"/>
          <w:i w:val="false"/>
          <w:color w:val="000000"/>
          <w:sz w:val="24"/>
        </w:rPr>
        <w:t xml:space="preserve"> only</w:t>
      </w:r>
      <w:r>
        <w:rPr>
          <w:rFonts w:ascii="Times New Roman"/>
          <w:sz w:val="24"/>
        </w:rPr>
      </w:r>
      <w:r>
        <w:rPr>
          <w:rFonts w:ascii="Times New Roman"/>
          <w:sz w:val="24"/>
        </w:rPr>
        <w:tab/>
        <w:br/>
        <w:tab/>
      </w:r>
      <w:r>
        <w:rPr>
          <w:rFonts w:ascii="Times New Roman"/>
          <w:b w:val="false"/>
          <w:i w:val="false"/>
          <w:color w:val="000000"/>
          <w:sz w:val="24"/>
        </w:rPr>
        <w:t xml:space="preserve">B)    both    </w:t>
      </w:r>
      <w:r>
        <w:rPr>
          <w:rFonts w:ascii="Times New Roman"/>
          <w:b w:val="false"/>
          <w:i/>
          <w:color w:val="000000"/>
          <w:sz w:val="24"/>
        </w:rPr>
        <w:t>C</w:t>
      </w:r>
      <w:r>
        <w:rPr>
          <w:rFonts w:ascii="Times New Roman"/>
          <w:b w:val="false"/>
          <w:i w:val="false"/>
          <w:color w:val="000000"/>
          <w:sz w:val="24"/>
        </w:rPr>
        <w:t xml:space="preserve"> and    </w:t>
      </w:r>
      <w:r>
        <w:rPr>
          <w:rFonts w:ascii="Times New Roman"/>
          <w:b w:val="false"/>
          <w:i/>
          <w:color w:val="000000"/>
          <w:sz w:val="24"/>
        </w:rPr>
        <w:t>E</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B, C</w:t>
      </w:r>
      <w:r>
        <w:rPr>
          <w:rFonts w:ascii="Times New Roman"/>
          <w:b w:val="false"/>
          <w:i w:val="false"/>
          <w:color w:val="000000"/>
          <w:sz w:val="24"/>
        </w:rPr>
        <w:t xml:space="preserve">, and    </w:t>
      </w:r>
      <w:r>
        <w:rPr>
          <w:rFonts w:ascii="Times New Roman"/>
          <w:b w:val="false"/>
          <w:i/>
          <w:color w:val="000000"/>
          <w:sz w:val="24"/>
        </w:rPr>
        <w:t>E</w:t>
      </w:r>
      <w:r>
        <w:rPr>
          <w:rFonts w:ascii="Times New Roman"/>
          <w:sz w:val="24"/>
        </w:rPr>
      </w:r>
      <w:r>
        <w:rPr>
          <w:rFonts w:ascii="Times New Roman"/>
          <w:sz w:val="24"/>
        </w:rPr>
        <w:br/>
        <w:tab/>
      </w:r>
      <w:r>
        <w:rPr>
          <w:rFonts w:ascii="Times New Roman"/>
          <w:sz w:val="24"/>
        </w:rPr>
        <w:t>D)    both B and C</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405)</w:t>
        <w:tab/>
      </w:r>
      <w:r>
        <w:rPr>
          <w:rFonts w:ascii="Times New Roman"/>
          <w:sz w:val="24"/>
        </w:rPr>
        <w:t>If two variables are inversely related, then as the value of one variable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increases, the value of the other may either increase or decrease.</w:t>
      </w:r>
      <w:r>
        <w:rPr>
          <w:rFonts w:ascii="Times New Roman"/>
          <w:sz w:val="24"/>
        </w:rPr>
        <w:tab/>
        <w:br/>
        <w:tab/>
      </w:r>
      <w:r>
        <w:rPr>
          <w:rFonts w:ascii="Times New Roman"/>
          <w:sz w:val="24"/>
        </w:rPr>
        <w:t>B)    decreases, the value of the other decreases.</w:t>
      </w:r>
      <w:r>
        <w:rPr>
          <w:rFonts w:ascii="Times New Roman"/>
          <w:sz w:val="24"/>
        </w:rPr>
        <w:br/>
        <w:tab/>
      </w:r>
      <w:r>
        <w:rPr>
          <w:rFonts w:ascii="Times New Roman"/>
          <w:sz w:val="24"/>
        </w:rPr>
        <w:t>C)    increases, the value of the other decreases.</w:t>
      </w:r>
      <w:r>
        <w:rPr>
          <w:rFonts w:ascii="Times New Roman"/>
          <w:sz w:val="24"/>
        </w:rPr>
        <w:br/>
        <w:tab/>
      </w:r>
      <w:r>
        <w:rPr>
          <w:rFonts w:ascii="Times New Roman"/>
          <w:sz w:val="24"/>
        </w:rPr>
        <w:t>D)    increases, the value of the other increases.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406)</w:t>
        <w:tab/>
      </w:r>
      <w:r>
        <w:rPr>
          <w:rFonts w:ascii="Times New Roman"/>
          <w:b w:val="false"/>
          <w:i w:val="false"/>
          <w:color w:val="000000"/>
          <w:sz w:val="24"/>
        </w:rPr>
        <w:t xml:space="preserve">If a positive relationship exists between   </w:t>
      </w:r>
      <w:r>
        <w:rPr>
          <w:rFonts w:ascii="Times New Roman"/>
          <w:b w:val="false"/>
          <w:i/>
          <w:color w:val="000000"/>
          <w:sz w:val="24"/>
        </w:rPr>
        <w:t>x</w:t>
      </w:r>
      <w:r>
        <w:rPr>
          <w:rFonts w:ascii="Times New Roman"/>
          <w:b w:val="false"/>
          <w:i w:val="false"/>
          <w:color w:val="000000"/>
          <w:sz w:val="24"/>
        </w:rPr>
        <w:t xml:space="preserve"> and   </w:t>
      </w:r>
      <w:r>
        <w:rPr>
          <w:rFonts w:ascii="Times New Roman"/>
          <w:b w:val="false"/>
          <w:i/>
          <w:color w:val="000000"/>
          <w:sz w:val="24"/>
        </w:rPr>
        <w:t>y</w:t>
      </w:r>
      <w:r>
        <w:rPr>
          <w:rFonts w:ascii="Times New Roman"/>
          <w:b w:val="false"/>
          <w:i w:val="false"/>
          <w:color w:val="000000"/>
          <w:sz w:val="24"/>
        </w:rPr>
        <w: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an increase in    </w:t>
      </w:r>
      <w:r>
        <w:rPr>
          <w:rFonts w:ascii="Times New Roman"/>
          <w:b w:val="false"/>
          <w:i/>
          <w:color w:val="000000"/>
          <w:sz w:val="24"/>
        </w:rPr>
        <w:t>x</w:t>
      </w:r>
      <w:r>
        <w:rPr>
          <w:rFonts w:ascii="Times New Roman"/>
          <w:b w:val="false"/>
          <w:i w:val="false"/>
          <w:color w:val="000000"/>
          <w:sz w:val="24"/>
        </w:rPr>
        <w:t xml:space="preserve"> will cause    </w:t>
      </w:r>
      <w:r>
        <w:rPr>
          <w:rFonts w:ascii="Times New Roman"/>
          <w:b w:val="false"/>
          <w:i/>
          <w:color w:val="000000"/>
          <w:sz w:val="24"/>
        </w:rPr>
        <w:t>y</w:t>
      </w:r>
      <w:r>
        <w:rPr>
          <w:rFonts w:ascii="Times New Roman"/>
          <w:b w:val="false"/>
          <w:i w:val="false"/>
          <w:color w:val="000000"/>
          <w:sz w:val="24"/>
        </w:rPr>
        <w:t xml:space="preserve"> to decrease.</w:t>
      </w:r>
      <w:r>
        <w:rPr>
          <w:rFonts w:ascii="Times New Roman"/>
          <w:sz w:val="24"/>
        </w:rPr>
      </w:r>
      <w:r>
        <w:rPr>
          <w:rFonts w:ascii="Times New Roman"/>
          <w:sz w:val="24"/>
        </w:rPr>
        <w:tab/>
        <w:br/>
        <w:tab/>
      </w:r>
      <w:r>
        <w:rPr>
          <w:rFonts w:ascii="Times New Roman"/>
          <w:b w:val="false"/>
          <w:i w:val="false"/>
          <w:color w:val="000000"/>
          <w:sz w:val="24"/>
        </w:rPr>
        <w:t xml:space="preserve">B)    a decrease in    </w:t>
      </w:r>
      <w:r>
        <w:rPr>
          <w:rFonts w:ascii="Times New Roman"/>
          <w:b w:val="false"/>
          <w:i/>
          <w:color w:val="000000"/>
          <w:sz w:val="24"/>
        </w:rPr>
        <w:t>x</w:t>
      </w:r>
      <w:r>
        <w:rPr>
          <w:rFonts w:ascii="Times New Roman"/>
          <w:b w:val="false"/>
          <w:i w:val="false"/>
          <w:color w:val="000000"/>
          <w:sz w:val="24"/>
        </w:rPr>
        <w:t xml:space="preserve"> will cause    </w:t>
      </w:r>
      <w:r>
        <w:rPr>
          <w:rFonts w:ascii="Times New Roman"/>
          <w:b w:val="false"/>
          <w:i/>
          <w:color w:val="000000"/>
          <w:sz w:val="24"/>
        </w:rPr>
        <w:t>y</w:t>
      </w:r>
      <w:r>
        <w:rPr>
          <w:rFonts w:ascii="Times New Roman"/>
          <w:b w:val="false"/>
          <w:i w:val="false"/>
          <w:color w:val="000000"/>
          <w:sz w:val="24"/>
        </w:rPr>
        <w:t xml:space="preserve"> to increase.</w:t>
      </w:r>
      <w:r>
        <w:rPr>
          <w:rFonts w:ascii="Times New Roman"/>
          <w:sz w:val="24"/>
        </w:rPr>
      </w:r>
      <w:r>
        <w:rPr>
          <w:rFonts w:ascii="Times New Roman"/>
          <w:sz w:val="24"/>
        </w:rPr>
        <w:br/>
        <w:tab/>
      </w:r>
      <w:r>
        <w:rPr>
          <w:rFonts w:ascii="Times New Roman"/>
          <w:sz w:val="24"/>
        </w:rPr>
        <w:t>C)    the relationship will graph as an upsloping line.</w:t>
      </w:r>
      <w:r>
        <w:rPr>
          <w:rFonts w:ascii="Times New Roman"/>
          <w:sz w:val="24"/>
        </w:rPr>
        <w:br/>
        <w:tab/>
      </w:r>
      <w:r>
        <w:rPr>
          <w:rFonts w:ascii="Times New Roman"/>
          <w:sz w:val="24"/>
        </w:rPr>
        <w:t>D)    the vertical intercept must be positive.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407)</w:t>
        <w:tab/>
      </w:r>
      <w:r>
        <w:rPr>
          <w:rFonts w:ascii="Times New Roman"/>
          <w:sz w:val="24"/>
        </w:rPr>
        <w:t/>
      </w:r>
      <w:r>
        <w:rPr>
          <w:rFonts w:ascii="Times New Roman"/>
          <w:sz w:val="24"/>
        </w:rPr>
        <w:drawing>
          <wp:inline distT="0" distB="0" distL="0" distR="0">
            <wp:extent cx="3914775" cy="1390650"/>
            <wp:effectExtent l="0" t="0" r="0" b="0"/>
            <wp:docPr id="1" name="ch_01_247to248.png" descr="ch_01_247to248.png"/>
            <wp:cNvGraphicFramePr>
              <a:graphicFrameLocks noChangeAspect="true"/>
            </wp:cNvGraphicFramePr>
            <a:graphic>
              <a:graphicData uri="http://schemas.openxmlformats.org/drawingml/2006/picture">
                <pic:pic>
                  <pic:nvPicPr>
                    <pic:cNvPr id="2" name="ch_01_247to248.png"/>
                    <pic:cNvPicPr/>
                  </pic:nvPicPr>
                  <pic:blipFill>
                    <a:blip r:embed="rId63"/>
                    <a:stretch>
                      <a:fillRect/>
                    </a:stretch>
                  </pic:blipFill>
                  <pic:spPr>
                    <a:xfrm>
                      <a:off x="0" y="0"/>
                      <a:ext cx="3914775" cy="1390650"/>
                    </a:xfrm>
                    <a:prstGeom prst="rect">
                      <a:avLst/>
                    </a:prstGeom>
                  </pic:spPr>
                </pic:pic>
              </a:graphicData>
            </a:graphic>
          </wp:inline>
        </w:drawing>
      </w:r>
      <w:r>
        <w:rPr>
          <w:rFonts w:ascii="Times New Roman"/>
          <w:b w:val="false"/>
          <w:i w:val="false"/>
          <w:color w:val="000000"/>
          <w:sz w:val="24"/>
        </w:rPr>
        <w:t xml:space="preserve">Answer on the basis of the relationships shown in the four figures. The amount of </w:t>
      </w:r>
      <w:r>
        <w:rPr>
          <w:rFonts w:ascii="Times New Roman"/>
          <w:b w:val="false"/>
          <w:i/>
          <w:color w:val="000000"/>
          <w:sz w:val="24"/>
        </w:rPr>
        <w:t>y</w:t>
      </w:r>
      <w:r>
        <w:rPr>
          <w:rFonts w:ascii="Times New Roman"/>
          <w:b w:val="false"/>
          <w:i w:val="false"/>
          <w:color w:val="000000"/>
          <w:sz w:val="24"/>
        </w:rPr>
        <w:t xml:space="preserve"> is directly related to the amount of </w:t>
      </w:r>
      <w:r>
        <w:rPr>
          <w:rFonts w:ascii="Times New Roman"/>
          <w:b w:val="false"/>
          <w:i/>
          <w:color w:val="000000"/>
          <w:sz w:val="24"/>
        </w:rPr>
        <w:t>x</w:t>
      </w:r>
      <w:r>
        <w:rPr>
          <w:rFonts w:ascii="Times New Roman"/>
          <w:b w:val="false"/>
          <w:i w:val="false"/>
          <w:color w:val="000000"/>
          <w:sz w:val="24"/>
        </w:rPr>
        <w:t xml:space="preserve"> in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both 1 and 4.</w:t>
      </w:r>
      <w:r>
        <w:rPr>
          <w:rFonts w:ascii="Times New Roman"/>
          <w:sz w:val="24"/>
        </w:rPr>
        <w:tab/>
        <w:br/>
        <w:tab/>
      </w:r>
      <w:r>
        <w:rPr>
          <w:rFonts w:ascii="Times New Roman"/>
          <w:sz w:val="24"/>
        </w:rPr>
        <w:t>B)    both 1 and 2.</w:t>
      </w:r>
      <w:r>
        <w:rPr>
          <w:rFonts w:ascii="Times New Roman"/>
          <w:sz w:val="24"/>
        </w:rPr>
        <w:br/>
        <w:tab/>
      </w:r>
      <w:r>
        <w:rPr>
          <w:rFonts w:ascii="Times New Roman"/>
          <w:sz w:val="24"/>
        </w:rPr>
        <w:t>C)    2 only.</w:t>
      </w:r>
      <w:r>
        <w:rPr>
          <w:rFonts w:ascii="Times New Roman"/>
          <w:sz w:val="24"/>
        </w:rPr>
        <w:br/>
        <w:tab/>
      </w:r>
      <w:r>
        <w:rPr>
          <w:rFonts w:ascii="Times New Roman"/>
          <w:sz w:val="24"/>
        </w:rPr>
        <w:t>D)    l only.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408)</w:t>
        <w:tab/>
      </w:r>
      <w:r>
        <w:rPr>
          <w:rFonts w:ascii="Times New Roman"/>
          <w:sz w:val="24"/>
        </w:rPr>
        <w:t/>
      </w:r>
      <w:r>
        <w:rPr>
          <w:rFonts w:ascii="Times New Roman"/>
          <w:sz w:val="24"/>
        </w:rPr>
        <w:drawing>
          <wp:inline distT="0" distB="0" distL="0" distR="0">
            <wp:extent cx="3914775" cy="1390650"/>
            <wp:effectExtent l="0" t="0" r="0" b="0"/>
            <wp:docPr id="1" name="ch_01_247to248.png" descr="ch_01_247to248.png"/>
            <wp:cNvGraphicFramePr>
              <a:graphicFrameLocks noChangeAspect="true"/>
            </wp:cNvGraphicFramePr>
            <a:graphic>
              <a:graphicData uri="http://schemas.openxmlformats.org/drawingml/2006/picture">
                <pic:pic>
                  <pic:nvPicPr>
                    <pic:cNvPr id="2" name="ch_01_247to248.png"/>
                    <pic:cNvPicPr/>
                  </pic:nvPicPr>
                  <pic:blipFill>
                    <a:blip r:embed="rId64"/>
                    <a:stretch>
                      <a:fillRect/>
                    </a:stretch>
                  </pic:blipFill>
                  <pic:spPr>
                    <a:xfrm>
                      <a:off x="0" y="0"/>
                      <a:ext cx="3914775" cy="1390650"/>
                    </a:xfrm>
                    <a:prstGeom prst="rect">
                      <a:avLst/>
                    </a:prstGeom>
                  </pic:spPr>
                </pic:pic>
              </a:graphicData>
            </a:graphic>
          </wp:inline>
        </w:drawing>
      </w:r>
      <w:r>
        <w:rPr>
          <w:rFonts w:ascii="Times New Roman"/>
          <w:b w:val="false"/>
          <w:i w:val="false"/>
          <w:color w:val="000000"/>
          <w:sz w:val="24"/>
        </w:rPr>
        <w:t xml:space="preserve">Answer on the basis of the relationships shown in the four figures. The amount of </w:t>
      </w:r>
      <w:r>
        <w:rPr>
          <w:rFonts w:ascii="Times New Roman"/>
          <w:b w:val="false"/>
          <w:i/>
          <w:color w:val="000000"/>
          <w:sz w:val="24"/>
        </w:rPr>
        <w:t>y</w:t>
      </w:r>
      <w:r>
        <w:rPr>
          <w:rFonts w:ascii="Times New Roman"/>
          <w:b w:val="false"/>
          <w:i w:val="false"/>
          <w:color w:val="000000"/>
          <w:sz w:val="24"/>
        </w:rPr>
        <w:t xml:space="preserve"> is inversely related to the amount of </w:t>
      </w:r>
      <w:r>
        <w:rPr>
          <w:rFonts w:ascii="Times New Roman"/>
          <w:b w:val="false"/>
          <w:i/>
          <w:color w:val="000000"/>
          <w:sz w:val="24"/>
        </w:rPr>
        <w:t>x</w:t>
      </w:r>
      <w:r>
        <w:rPr>
          <w:rFonts w:ascii="Times New Roman"/>
          <w:b w:val="false"/>
          <w:i w:val="false"/>
          <w:color w:val="000000"/>
          <w:sz w:val="24"/>
        </w:rPr>
        <w:t xml:space="preserve"> in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2 only.</w:t>
      </w:r>
      <w:r>
        <w:rPr>
          <w:rFonts w:ascii="Times New Roman"/>
          <w:sz w:val="24"/>
        </w:rPr>
        <w:tab/>
        <w:br/>
        <w:tab/>
      </w:r>
      <w:r>
        <w:rPr>
          <w:rFonts w:ascii="Times New Roman"/>
          <w:sz w:val="24"/>
        </w:rPr>
        <w:t>B)    both 1 and 3.</w:t>
      </w:r>
      <w:r>
        <w:rPr>
          <w:rFonts w:ascii="Times New Roman"/>
          <w:sz w:val="24"/>
        </w:rPr>
        <w:br/>
        <w:tab/>
      </w:r>
      <w:r>
        <w:rPr>
          <w:rFonts w:ascii="Times New Roman"/>
          <w:sz w:val="24"/>
        </w:rPr>
        <w:t>C)    3 only.</w:t>
      </w:r>
      <w:r>
        <w:rPr>
          <w:rFonts w:ascii="Times New Roman"/>
          <w:sz w:val="24"/>
        </w:rPr>
        <w:br/>
        <w:tab/>
      </w:r>
      <w:r>
        <w:rPr>
          <w:rFonts w:ascii="Times New Roman"/>
          <w:sz w:val="24"/>
        </w:rPr>
        <w:t>D)    1 only.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409)</w:t>
        <w:tab/>
      </w:r>
      <w:r>
        <w:rPr>
          <w:rFonts w:ascii="Times New Roman"/>
          <w:b w:val="false"/>
          <w:i w:val="false"/>
          <w:color w:val="000000"/>
          <w:sz w:val="24"/>
        </w:rPr>
        <w:t xml:space="preserve">If price (  </w:t>
      </w:r>
      <w:r>
        <w:rPr>
          <w:rFonts w:ascii="Times New Roman"/>
          <w:b w:val="false"/>
          <w:i/>
          <w:color w:val="000000"/>
          <w:sz w:val="24"/>
        </w:rPr>
        <w:t>P</w:t>
      </w:r>
      <w:r>
        <w:rPr>
          <w:rFonts w:ascii="Times New Roman"/>
          <w:b w:val="false"/>
          <w:i w:val="false"/>
          <w:color w:val="000000"/>
          <w:sz w:val="24"/>
        </w:rPr>
        <w:t xml:space="preserve">) and quantity (  </w:t>
      </w:r>
      <w:r>
        <w:rPr>
          <w:rFonts w:ascii="Times New Roman"/>
          <w:b w:val="false"/>
          <w:i/>
          <w:color w:val="000000"/>
          <w:sz w:val="24"/>
        </w:rPr>
        <w:t>Q</w:t>
      </w:r>
      <w:r>
        <w:rPr>
          <w:rFonts w:ascii="Times New Roman"/>
          <w:b w:val="false"/>
          <w:i w:val="false"/>
          <w:color w:val="000000"/>
          <w:sz w:val="24"/>
        </w:rPr>
        <w:t>) are directly related, this means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a change in    </w:t>
      </w:r>
      <w:r>
        <w:rPr>
          <w:rFonts w:ascii="Times New Roman"/>
          <w:b w:val="false"/>
          <w:i/>
          <w:color w:val="000000"/>
          <w:sz w:val="24"/>
        </w:rPr>
        <w:t>Q</w:t>
      </w:r>
      <w:r>
        <w:rPr>
          <w:rFonts w:ascii="Times New Roman"/>
          <w:b w:val="false"/>
          <w:i w:val="false"/>
          <w:color w:val="000000"/>
          <w:sz w:val="24"/>
        </w:rPr>
        <w:t xml:space="preserve"> will alter    </w:t>
      </w:r>
      <w:r>
        <w:rPr>
          <w:rFonts w:ascii="Times New Roman"/>
          <w:b w:val="false"/>
          <w:i/>
          <w:color w:val="000000"/>
          <w:sz w:val="24"/>
        </w:rPr>
        <w:t>P</w:t>
      </w:r>
      <w:r>
        <w:rPr>
          <w:rFonts w:ascii="Times New Roman"/>
          <w:b w:val="false"/>
          <w:i w:val="false"/>
          <w:color w:val="000000"/>
          <w:sz w:val="24"/>
        </w:rPr>
        <w:t xml:space="preserve">, but a change in    </w:t>
      </w:r>
      <w:r>
        <w:rPr>
          <w:rFonts w:ascii="Times New Roman"/>
          <w:b w:val="false"/>
          <w:i/>
          <w:color w:val="000000"/>
          <w:sz w:val="24"/>
        </w:rPr>
        <w:t>P</w:t>
      </w:r>
      <w:r>
        <w:rPr>
          <w:rFonts w:ascii="Times New Roman"/>
          <w:b w:val="false"/>
          <w:i w:val="false"/>
          <w:color w:val="000000"/>
          <w:sz w:val="24"/>
        </w:rPr>
        <w:t xml:space="preserve"> will not alter    </w:t>
      </w:r>
      <w:r>
        <w:rPr>
          <w:rFonts w:ascii="Times New Roman"/>
          <w:b w:val="false"/>
          <w:i/>
          <w:color w:val="000000"/>
          <w:sz w:val="24"/>
        </w:rPr>
        <w:t>Q</w:t>
      </w:r>
      <w:r>
        <w:rPr>
          <w:rFonts w:ascii="Times New Roman"/>
          <w:b w:val="false"/>
          <w:i w:val="false"/>
          <w:color w:val="000000"/>
          <w:sz w:val="24"/>
        </w:rPr>
        <w:t>.</w:t>
      </w:r>
      <w:r>
        <w:rPr>
          <w:rFonts w:ascii="Times New Roman"/>
          <w:sz w:val="24"/>
        </w:rPr>
      </w:r>
      <w:r>
        <w:rPr>
          <w:rFonts w:ascii="Times New Roman"/>
          <w:sz w:val="24"/>
        </w:rPr>
        <w:tab/>
        <w:br/>
        <w:tab/>
      </w:r>
      <w:r>
        <w:rPr>
          <w:rFonts w:ascii="Times New Roman"/>
          <w:b w:val="false"/>
          <w:i w:val="false"/>
          <w:color w:val="000000"/>
          <w:sz w:val="24"/>
        </w:rPr>
        <w:t xml:space="preserve">B)    if    </w:t>
      </w:r>
      <w:r>
        <w:rPr>
          <w:rFonts w:ascii="Times New Roman"/>
          <w:b w:val="false"/>
          <w:i/>
          <w:color w:val="000000"/>
          <w:sz w:val="24"/>
        </w:rPr>
        <w:t>P</w:t>
      </w:r>
      <w:r>
        <w:rPr>
          <w:rFonts w:ascii="Times New Roman"/>
          <w:b w:val="false"/>
          <w:i w:val="false"/>
          <w:color w:val="000000"/>
          <w:sz w:val="24"/>
        </w:rPr>
        <w:t xml:space="preserve"> increases,    </w:t>
      </w:r>
      <w:r>
        <w:rPr>
          <w:rFonts w:ascii="Times New Roman"/>
          <w:b w:val="false"/>
          <w:i/>
          <w:color w:val="000000"/>
          <w:sz w:val="24"/>
        </w:rPr>
        <w:t>Q</w:t>
      </w:r>
      <w:r>
        <w:rPr>
          <w:rFonts w:ascii="Times New Roman"/>
          <w:b w:val="false"/>
          <w:i w:val="false"/>
          <w:color w:val="000000"/>
          <w:sz w:val="24"/>
        </w:rPr>
        <w:t xml:space="preserve"> will decrease.</w:t>
      </w:r>
      <w:r>
        <w:rPr>
          <w:rFonts w:ascii="Times New Roman"/>
          <w:sz w:val="24"/>
        </w:rPr>
      </w:r>
      <w:r>
        <w:rPr>
          <w:rFonts w:ascii="Times New Roman"/>
          <w:sz w:val="24"/>
        </w:rPr>
        <w:br/>
        <w:tab/>
      </w:r>
      <w:r>
        <w:rPr>
          <w:rFonts w:ascii="Times New Roman"/>
          <w:b w:val="false"/>
          <w:i w:val="false"/>
          <w:color w:val="000000"/>
          <w:sz w:val="24"/>
        </w:rPr>
        <w:t xml:space="preserve">C)    if    </w:t>
      </w:r>
      <w:r>
        <w:rPr>
          <w:rFonts w:ascii="Times New Roman"/>
          <w:b w:val="false"/>
          <w:i/>
          <w:color w:val="000000"/>
          <w:sz w:val="24"/>
        </w:rPr>
        <w:t>P</w:t>
      </w:r>
      <w:r>
        <w:rPr>
          <w:rFonts w:ascii="Times New Roman"/>
          <w:b w:val="false"/>
          <w:i w:val="false"/>
          <w:color w:val="000000"/>
          <w:sz w:val="24"/>
        </w:rPr>
        <w:t xml:space="preserve"> increases,    </w:t>
      </w:r>
      <w:r>
        <w:rPr>
          <w:rFonts w:ascii="Times New Roman"/>
          <w:b w:val="false"/>
          <w:i/>
          <w:color w:val="000000"/>
          <w:sz w:val="24"/>
        </w:rPr>
        <w:t>Q</w:t>
      </w:r>
      <w:r>
        <w:rPr>
          <w:rFonts w:ascii="Times New Roman"/>
          <w:b w:val="false"/>
          <w:i w:val="false"/>
          <w:color w:val="000000"/>
          <w:sz w:val="24"/>
        </w:rPr>
        <w:t xml:space="preserve"> will also increase.</w:t>
      </w:r>
      <w:r>
        <w:rPr>
          <w:rFonts w:ascii="Times New Roman"/>
          <w:sz w:val="24"/>
        </w:rPr>
      </w:r>
      <w:r>
        <w:rPr>
          <w:rFonts w:ascii="Times New Roman"/>
          <w:sz w:val="24"/>
        </w:rPr>
        <w:br/>
        <w:tab/>
      </w:r>
      <w:r>
        <w:rPr>
          <w:rFonts w:ascii="Times New Roman"/>
          <w:b w:val="false"/>
          <w:i w:val="false"/>
          <w:color w:val="000000"/>
          <w:sz w:val="24"/>
        </w:rPr>
        <w:t xml:space="preserve">D)    an increase in    </w:t>
      </w:r>
      <w:r>
        <w:rPr>
          <w:rFonts w:ascii="Times New Roman"/>
          <w:b w:val="false"/>
          <w:i/>
          <w:color w:val="000000"/>
          <w:sz w:val="24"/>
        </w:rPr>
        <w:t>P</w:t>
      </w:r>
      <w:r>
        <w:rPr>
          <w:rFonts w:ascii="Times New Roman"/>
          <w:b w:val="false"/>
          <w:i w:val="false"/>
          <w:color w:val="000000"/>
          <w:sz w:val="24"/>
        </w:rPr>
        <w:t xml:space="preserve"> will cause    </w:t>
      </w:r>
      <w:r>
        <w:rPr>
          <w:rFonts w:ascii="Times New Roman"/>
          <w:b w:val="false"/>
          <w:i/>
          <w:color w:val="000000"/>
          <w:sz w:val="24"/>
        </w:rPr>
        <w:t>Q</w:t>
      </w:r>
      <w:r>
        <w:rPr>
          <w:rFonts w:ascii="Times New Roman"/>
          <w:b w:val="false"/>
          <w:i w:val="false"/>
          <w:color w:val="000000"/>
          <w:sz w:val="24"/>
        </w:rPr>
        <w:t xml:space="preserve"> to change, but the direction in which    </w:t>
      </w:r>
      <w:r>
        <w:rPr>
          <w:rFonts w:ascii="Times New Roman"/>
          <w:b w:val="false"/>
          <w:i/>
          <w:color w:val="000000"/>
          <w:sz w:val="24"/>
        </w:rPr>
        <w:t>Q</w:t>
      </w:r>
      <w:r>
        <w:rPr>
          <w:rFonts w:ascii="Times New Roman"/>
          <w:b w:val="false"/>
          <w:i w:val="false"/>
          <w:color w:val="000000"/>
          <w:sz w:val="24"/>
        </w:rPr>
        <w:t xml:space="preserve"> changes cannot be predicted.</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410)</w:t>
        <w:tab/>
      </w:r>
      <w:r>
        <w:rPr>
          <w:rFonts w:ascii="Times New Roman"/>
          <w:b w:val="false"/>
          <w:i w:val="false"/>
          <w:color w:val="000000"/>
          <w:sz w:val="24"/>
        </w:rPr>
        <w:t>Answer the question on the basis of the following information. Assume that if the interest rate that businesses must pay to borrow funds were 20 percent, it would be unprofitable for businesses to invest in new machinery and equipment, so investment would be zero. But if the interest rate were 16 percent, businesses would find it profitable to invest $10 billion. If the interest rate were 12 percent, $20 billion would be invested. Assume that total investment continues to increase by $10 billion for each successive 4 percentage point decline in the interest rate.</w:t>
      </w:r>
      <w:r>
        <w:rPr>
          <w:rFonts w:ascii="Times New Roman"/>
          <w:b w:val="false"/>
          <w:i w:val="false"/>
          <w:color w:val="000000"/>
          <w:sz w:val="24"/>
        </w:rPr>
        <w:t>Refer to the information. Which of the following is an accurate verbal statement of the described relationship?</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There is no regular or dependable relationship between business investment and the interest rate.</w:t>
      </w:r>
      <w:r>
        <w:rPr>
          <w:rFonts w:ascii="Times New Roman"/>
          <w:sz w:val="24"/>
        </w:rPr>
        <w:tab/>
        <w:br/>
        <w:tab/>
      </w:r>
      <w:r>
        <w:rPr>
          <w:rFonts w:ascii="Times New Roman"/>
          <w:sz w:val="24"/>
        </w:rPr>
        <w:t>B)    The amount of business investment is unaffected by changes in the interest rate.</w:t>
      </w:r>
      <w:r>
        <w:rPr>
          <w:rFonts w:ascii="Times New Roman"/>
          <w:sz w:val="24"/>
        </w:rPr>
        <w:br/>
        <w:tab/>
      </w:r>
      <w:r>
        <w:rPr>
          <w:rFonts w:ascii="Times New Roman"/>
          <w:sz w:val="24"/>
        </w:rPr>
        <w:t>C)    Investment spending by businesses varies inversely with the interest rate.</w:t>
      </w:r>
      <w:r>
        <w:rPr>
          <w:rFonts w:ascii="Times New Roman"/>
          <w:sz w:val="24"/>
        </w:rPr>
        <w:br/>
        <w:tab/>
      </w:r>
      <w:r>
        <w:rPr>
          <w:rFonts w:ascii="Times New Roman"/>
          <w:sz w:val="24"/>
        </w:rPr>
        <w:t>D)    Investment spending by businesses varies directly with the interest rate.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411)</w:t>
        <w:tab/>
      </w:r>
      <w:r>
        <w:rPr>
          <w:rFonts w:ascii="Times New Roman"/>
          <w:b w:val="false"/>
          <w:i w:val="false"/>
          <w:color w:val="000000"/>
          <w:sz w:val="24"/>
        </w:rPr>
        <w:t>Answer the question on the basis of the following information. Assume that if the interest rate that businesses must pay to borrow funds were 20 percent, it would be unprofitable for businesses to invest in new machinery and equipment, so investment would be zero. But if the interest rate were 16 percent, businesses would find it profitable to invest $10 billion. If the interest rate were 12 percent, $20 billion would be invested. Assume that total investment continues to increase by $10 billion for each successive 4 percentage point decline in the interest rate.</w:t>
      </w:r>
      <w:r>
        <w:rPr>
          <w:rFonts w:ascii="Times New Roman"/>
          <w:sz w:val="24"/>
        </w:rPr>
      </w:r>
    </w:p>
    <w:tbl>
      <w:tblPr>
        <w:tblLayout w:type="autofit"/>
      </w:tblPr>
      <w:tr>
        <w:trPr>
          <w:trHeight w:val="30" w:hRule="atLeast"/>
        </w:trPr>
        <w:tc>
          <w:tcPr>
            <w:tcW w:w="11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i</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c>
          <w:tcPr>
            <w:tcW w:w="111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i</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r>
      <w:tr>
        <w:trPr>
          <w:trHeight w:val="30" w:hRule="atLeast"/>
        </w:trPr>
        <w:tc>
          <w:tcPr>
            <w:tcW w:w="1116"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$50</w:t>
            </w:r>
          </w:p>
        </w:tc>
        <w:tc>
          <w:tcPr>
            <w:tcW w:w="1117"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24</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16</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30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16</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50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60</w:t>
            </w:r>
          </w:p>
        </w:tc>
      </w:tr>
      <w:tr>
        <w:trPr>
          <w:trHeight w:val="30" w:hRule="atLeast"/>
        </w:trPr>
        <w:tc>
          <w:tcPr>
            <w:tcW w:w="11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i</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c>
          <w:tcPr>
            <w:tcW w:w="111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i</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r>
      <w:tr>
        <w:trPr>
          <w:trHeight w:val="30" w:hRule="atLeast"/>
        </w:trPr>
        <w:tc>
          <w:tcPr>
            <w:tcW w:w="1116"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117"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16</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16</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50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 xml:space="preserve">Refer to the information. Using </w:t>
      </w:r>
      <w:r>
        <w:rPr>
          <w:rFonts w:ascii="Times New Roman"/>
          <w:b w:val="false"/>
          <w:i/>
          <w:color w:val="000000"/>
          <w:sz w:val="24"/>
        </w:rPr>
        <w:t>i</w:t>
      </w:r>
      <w:r>
        <w:rPr>
          <w:rFonts w:ascii="Times New Roman"/>
          <w:b w:val="false"/>
          <w:i w:val="false"/>
          <w:color w:val="000000"/>
          <w:sz w:val="24"/>
        </w:rPr>
        <w:t xml:space="preserve"> and </w:t>
      </w:r>
      <w:r>
        <w:rPr>
          <w:rFonts w:ascii="Times New Roman"/>
          <w:b w:val="false"/>
          <w:i/>
          <w:color w:val="000000"/>
          <w:sz w:val="24"/>
        </w:rPr>
        <w:t>I</w:t>
      </w:r>
      <w:r>
        <w:rPr>
          <w:rFonts w:ascii="Times New Roman"/>
          <w:b w:val="false"/>
          <w:i w:val="false"/>
          <w:color w:val="000000"/>
          <w:sz w:val="24"/>
        </w:rPr>
        <w:t xml:space="preserve"> to indicate the interest rate and investment (in billions of dollars) respectively, which of the following is the correct tabular presentation of the described relationship?</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option A</w:t>
      </w:r>
      <w:r>
        <w:rPr>
          <w:rFonts w:ascii="Times New Roman"/>
          <w:sz w:val="24"/>
        </w:rPr>
        <w:tab/>
        <w:br/>
        <w:tab/>
      </w:r>
      <w:r>
        <w:rPr>
          <w:rFonts w:ascii="Times New Roman"/>
          <w:sz w:val="24"/>
        </w:rPr>
        <w:t>B)    option B</w:t>
      </w:r>
      <w:r>
        <w:rPr>
          <w:rFonts w:ascii="Times New Roman"/>
          <w:sz w:val="24"/>
        </w:rPr>
        <w:br/>
        <w:tab/>
      </w:r>
      <w:r>
        <w:rPr>
          <w:rFonts w:ascii="Times New Roman"/>
          <w:sz w:val="24"/>
        </w:rPr>
        <w:t>C)    option C</w:t>
      </w:r>
      <w:r>
        <w:rPr>
          <w:rFonts w:ascii="Times New Roman"/>
          <w:sz w:val="24"/>
        </w:rPr>
        <w:br/>
        <w:tab/>
      </w:r>
      <w:r>
        <w:rPr>
          <w:rFonts w:ascii="Times New Roman"/>
          <w:sz w:val="24"/>
        </w:rPr>
        <w:t>D)    option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412)</w:t>
        <w:tab/>
      </w:r>
      <w:r>
        <w:rPr>
          <w:rFonts w:ascii="Times New Roman"/>
          <w:sz w:val="24"/>
        </w:rPr>
        <w:t>Answer the question on the basis of the following information. Assume that if the interest rate that businesses must pay to borrow funds were 20 percent, it would be unprofitable for businesses to invest in new machinery and equipment, so investment would be zero. But if the interest rate were 16 percent, businesses would find it profitable to invest $10 billion. If the interest rate were 12 percent, $20 billion would be invested. Assume that total investment continues to increase by $10 billion for each successive 4 percentage point decline in the interest rate. Refer to the information. Which of the following correctly expresses the indicated relationship as an equation?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i</w:t>
      </w:r>
      <w:r>
        <w:rPr>
          <w:rFonts w:ascii="Times New Roman"/>
          <w:b w:val="false"/>
          <w:i w:val="false"/>
          <w:color w:val="000000"/>
          <w:sz w:val="24"/>
        </w:rPr>
        <w:t xml:space="preserve"> = 20 − 4   </w:t>
      </w:r>
      <w:r>
        <w:rPr>
          <w:rFonts w:ascii="Times New Roman"/>
          <w:b w:val="false"/>
          <w:i/>
          <w:color w:val="000000"/>
          <w:sz w:val="24"/>
        </w:rPr>
        <w:t>I</w:t>
      </w:r>
      <w:r>
        <w:rPr>
          <w:rFonts w:ascii="Times New Roman"/>
          <w:b w:val="false"/>
          <w:i w:val="false"/>
          <w:color w:val="000000"/>
          <w:sz w:val="24"/>
        </w:rPr>
        <w: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i</w:t>
      </w:r>
      <w:r>
        <w:rPr>
          <w:rFonts w:ascii="Times New Roman"/>
          <w:b w:val="false"/>
          <w:i w:val="false"/>
          <w:color w:val="000000"/>
          <w:sz w:val="24"/>
        </w:rPr>
        <w:t xml:space="preserve"> = 20 − .4   </w:t>
      </w:r>
      <w:r>
        <w:rPr>
          <w:rFonts w:ascii="Times New Roman"/>
          <w:b w:val="false"/>
          <w:i/>
          <w:color w:val="000000"/>
          <w:sz w:val="24"/>
        </w:rPr>
        <w:t>I</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i</w:t>
      </w:r>
      <w:r>
        <w:rPr>
          <w:rFonts w:ascii="Times New Roman"/>
          <w:b w:val="false"/>
          <w:i w:val="false"/>
          <w:color w:val="000000"/>
          <w:sz w:val="24"/>
        </w:rPr>
        <w:t xml:space="preserve"> = 24 − .4   </w:t>
      </w:r>
      <w:r>
        <w:rPr>
          <w:rFonts w:ascii="Times New Roman"/>
          <w:b w:val="false"/>
          <w:i/>
          <w:color w:val="000000"/>
          <w:sz w:val="24"/>
        </w:rPr>
        <w:t>I</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i</w:t>
      </w:r>
      <w:r>
        <w:rPr>
          <w:rFonts w:ascii="Times New Roman"/>
          <w:b w:val="false"/>
          <w:i w:val="false"/>
          <w:color w:val="000000"/>
          <w:sz w:val="24"/>
        </w:rPr>
        <w:t xml:space="preserve"> = 20 − 10   </w:t>
      </w:r>
      <w:r>
        <w:rPr>
          <w:rFonts w:ascii="Times New Roman"/>
          <w:b w:val="false"/>
          <w:i/>
          <w:color w:val="000000"/>
          <w:sz w:val="24"/>
        </w:rPr>
        <w:t>I</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413)</w:t>
        <w:tab/>
      </w:r>
      <w:r>
        <w:rPr>
          <w:rFonts w:ascii="Times New Roman"/>
          <w:sz w:val="24"/>
        </w:rPr>
        <w:t/>
      </w:r>
      <w:r>
        <w:rPr>
          <w:rFonts w:ascii="Times New Roman"/>
          <w:sz w:val="24"/>
        </w:rPr>
        <w:drawing>
          <wp:inline distT="0" distB="0" distL="0" distR="0">
            <wp:extent cx="3038475" cy="2905125"/>
            <wp:effectExtent l="0" t="0" r="0" b="0"/>
            <wp:docPr id="1" name="ch_01_253.png" descr="ch_01_253.png"/>
            <wp:cNvGraphicFramePr>
              <a:graphicFrameLocks noChangeAspect="true"/>
            </wp:cNvGraphicFramePr>
            <a:graphic>
              <a:graphicData uri="http://schemas.openxmlformats.org/drawingml/2006/picture">
                <pic:pic>
                  <pic:nvPicPr>
                    <pic:cNvPr id="2" name="ch_01_253.png"/>
                    <pic:cNvPicPr/>
                  </pic:nvPicPr>
                  <pic:blipFill>
                    <a:blip r:embed="rId65"/>
                    <a:stretch>
                      <a:fillRect/>
                    </a:stretch>
                  </pic:blipFill>
                  <pic:spPr>
                    <a:xfrm>
                      <a:off x="0" y="0"/>
                      <a:ext cx="3038475" cy="2905125"/>
                    </a:xfrm>
                    <a:prstGeom prst="rect">
                      <a:avLst/>
                    </a:prstGeom>
                  </pic:spPr>
                </pic:pic>
              </a:graphicData>
            </a:graphic>
          </wp:inline>
        </w:drawing>
      </w:r>
      <w:r>
        <w:rPr>
          <w:rFonts w:ascii="Times New Roman"/>
          <w:b w:val="false"/>
          <w:i w:val="false"/>
          <w:color w:val="000000"/>
          <w:sz w:val="24"/>
        </w:rPr>
        <w:t>Assume that if the interest rate that businesses must pay to borrow funds were 20 percent, it would be unprofitable for businesses to invest in new machinery and equipment, so investment would be zero. But if the interest rate were 16 percent, businesses would find it profitable to invest $10 billion. If the interest rate were 12 percent, $20 billion would be invested. Assume that total investment continues to increase by $10 billion for each successive 4 percentage point decline in the interest rate. Refer to the graph. Which of the following is the correct graphical presentation of the indicated relationship?</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line    </w:t>
      </w:r>
      <w:r>
        <w:rPr>
          <w:rFonts w:ascii="Times New Roman"/>
          <w:b w:val="false"/>
          <w:i/>
          <w:color w:val="000000"/>
          <w:sz w:val="24"/>
        </w:rPr>
        <w:t>D</w:t>
      </w:r>
      <w:r>
        <w:rPr>
          <w:rFonts w:ascii="Times New Roman"/>
          <w:sz w:val="24"/>
        </w:rPr>
      </w:r>
      <w:r>
        <w:rPr>
          <w:rFonts w:ascii="Times New Roman"/>
          <w:sz w:val="24"/>
        </w:rPr>
        <w:tab/>
        <w:br/>
        <w:tab/>
      </w:r>
      <w:r>
        <w:rPr>
          <w:rFonts w:ascii="Times New Roman"/>
          <w:b w:val="false"/>
          <w:i w:val="false"/>
          <w:color w:val="000000"/>
          <w:sz w:val="24"/>
        </w:rPr>
        <w:t xml:space="preserve">B)    line    </w:t>
      </w:r>
      <w:r>
        <w:rPr>
          <w:rFonts w:ascii="Times New Roman"/>
          <w:b w:val="false"/>
          <w:i/>
          <w:color w:val="000000"/>
          <w:sz w:val="24"/>
        </w:rPr>
        <w:t>C</w:t>
      </w:r>
      <w:r>
        <w:rPr>
          <w:rFonts w:ascii="Times New Roman"/>
          <w:sz w:val="24"/>
        </w:rPr>
      </w:r>
      <w:r>
        <w:rPr>
          <w:rFonts w:ascii="Times New Roman"/>
          <w:sz w:val="24"/>
        </w:rPr>
        <w:br/>
        <w:tab/>
      </w:r>
      <w:r>
        <w:rPr>
          <w:rFonts w:ascii="Times New Roman"/>
          <w:b w:val="false"/>
          <w:i w:val="false"/>
          <w:color w:val="000000"/>
          <w:sz w:val="24"/>
        </w:rPr>
        <w:t xml:space="preserve">C)    line    </w:t>
      </w:r>
      <w:r>
        <w:rPr>
          <w:rFonts w:ascii="Times New Roman"/>
          <w:b w:val="false"/>
          <w:i/>
          <w:color w:val="000000"/>
          <w:sz w:val="24"/>
        </w:rPr>
        <w:t>B</w:t>
      </w:r>
      <w:r>
        <w:rPr>
          <w:rFonts w:ascii="Times New Roman"/>
          <w:sz w:val="24"/>
        </w:rPr>
      </w:r>
      <w:r>
        <w:rPr>
          <w:rFonts w:ascii="Times New Roman"/>
          <w:sz w:val="24"/>
        </w:rPr>
        <w:br/>
        <w:tab/>
      </w:r>
      <w:r>
        <w:rPr>
          <w:rFonts w:ascii="Times New Roman"/>
          <w:b w:val="false"/>
          <w:i w:val="false"/>
          <w:color w:val="000000"/>
          <w:sz w:val="24"/>
        </w:rPr>
        <w:t xml:space="preserve">D)    line    </w:t>
      </w:r>
      <w:r>
        <w:rPr>
          <w:rFonts w:ascii="Times New Roman"/>
          <w:b w:val="false"/>
          <w:i/>
          <w:color w:val="000000"/>
          <w:sz w:val="24"/>
        </w:rPr>
        <w:t>A</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414)</w:t>
        <w:tab/>
      </w:r>
      <w:r>
        <w:rPr>
          <w:rFonts w:ascii="Times New Roman"/>
          <w:b w:val="false"/>
          <w:i w:val="false"/>
          <w:color w:val="000000"/>
          <w:sz w:val="24"/>
        </w:rPr>
        <w:t>Answer the question on the basis of the following data.</w:t>
      </w:r>
      <w:r>
        <w:rPr>
          <w:rFonts w:ascii="Times New Roman"/>
          <w:sz w:val="24"/>
        </w:rPr>
      </w:r>
    </w:p>
    <w:tbl>
      <w:tblPr>
        <w:tblLayout w:type="autofit"/>
      </w:tblP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After-Tax Income</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Consumption</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$1,000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$900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2,000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1,800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3,000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2,700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4,000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3,600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5,000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4,500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The data suggest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consumption varies inversely with after-tax income.</w:t>
      </w:r>
      <w:r>
        <w:rPr>
          <w:rFonts w:ascii="Times New Roman"/>
          <w:sz w:val="24"/>
        </w:rPr>
        <w:tab/>
        <w:br/>
        <w:tab/>
      </w:r>
      <w:r>
        <w:rPr>
          <w:rFonts w:ascii="Times New Roman"/>
          <w:sz w:val="24"/>
        </w:rPr>
        <w:t>B)    consumption varies directly with after-tax income.</w:t>
      </w:r>
      <w:r>
        <w:rPr>
          <w:rFonts w:ascii="Times New Roman"/>
          <w:sz w:val="24"/>
        </w:rPr>
        <w:br/>
        <w:tab/>
      </w:r>
      <w:r>
        <w:rPr>
          <w:rFonts w:ascii="Times New Roman"/>
          <w:sz w:val="24"/>
        </w:rPr>
        <w:t>C)    consumption and after-tax income are unrelated.</w:t>
      </w:r>
      <w:r>
        <w:rPr>
          <w:rFonts w:ascii="Times New Roman"/>
          <w:sz w:val="24"/>
        </w:rPr>
        <w:br/>
        <w:tab/>
      </w:r>
      <w:r>
        <w:rPr>
          <w:rFonts w:ascii="Times New Roman"/>
          <w:sz w:val="24"/>
        </w:rPr>
        <w:t>D)    a tax increase will increase consumption.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415)</w:t>
        <w:tab/>
      </w:r>
      <w:r>
        <w:rPr>
          <w:rFonts w:ascii="Times New Roman"/>
          <w:b w:val="false"/>
          <w:i w:val="false"/>
          <w:color w:val="000000"/>
          <w:sz w:val="24"/>
        </w:rPr>
        <w:t>Answer the question on the basis of the following data.</w:t>
      </w:r>
      <w:r>
        <w:rPr>
          <w:rFonts w:ascii="Times New Roman"/>
          <w:sz w:val="24"/>
        </w:rPr>
      </w:r>
    </w:p>
    <w:tbl>
      <w:tblPr>
        <w:tblLayout w:type="autofit"/>
      </w:tblP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After-Tax Income</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Consumption</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$1,000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$900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2,000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1,800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3,000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2,700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4,000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3,600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5,000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4,500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The data indicate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consumers spend 80 percent of their after-tax incomes.</w:t>
      </w:r>
      <w:r>
        <w:rPr>
          <w:rFonts w:ascii="Times New Roman"/>
          <w:sz w:val="24"/>
        </w:rPr>
        <w:tab/>
        <w:br/>
        <w:tab/>
      </w:r>
      <w:r>
        <w:rPr>
          <w:rFonts w:ascii="Times New Roman"/>
          <w:sz w:val="24"/>
        </w:rPr>
        <w:t>B)    consumers spend 90 percent of their after-tax incomes.</w:t>
      </w:r>
      <w:r>
        <w:rPr>
          <w:rFonts w:ascii="Times New Roman"/>
          <w:sz w:val="24"/>
        </w:rPr>
        <w:br/>
        <w:tab/>
      </w:r>
      <w:r>
        <w:rPr>
          <w:rFonts w:ascii="Times New Roman"/>
          <w:sz w:val="24"/>
        </w:rPr>
        <w:t>C)    a tax reduction will reduce consumption.</w:t>
      </w:r>
      <w:r>
        <w:rPr>
          <w:rFonts w:ascii="Times New Roman"/>
          <w:sz w:val="24"/>
        </w:rPr>
        <w:br/>
        <w:tab/>
      </w:r>
      <w:r>
        <w:rPr>
          <w:rFonts w:ascii="Times New Roman"/>
          <w:sz w:val="24"/>
        </w:rPr>
        <w:t>D)    the relationship between consumption and after-tax income is random.</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416)</w:t>
        <w:tab/>
      </w:r>
      <w:r>
        <w:rPr>
          <w:rFonts w:ascii="Times New Roman"/>
          <w:b w:val="false"/>
          <w:i w:val="false"/>
          <w:color w:val="000000"/>
          <w:sz w:val="24"/>
        </w:rPr>
        <w:t>Answer the question on the basis of the following data.</w:t>
      </w:r>
      <w:r>
        <w:rPr>
          <w:rFonts w:ascii="Times New Roman"/>
          <w:sz w:val="24"/>
        </w:rPr>
      </w:r>
    </w:p>
    <w:tbl>
      <w:tblPr>
        <w:tblLayout w:type="autofit"/>
      </w:tblP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After-Tax Income</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Consumption</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$1,000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$900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2,000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1,800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3,000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2,700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4,000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3,600</w:t>
            </w:r>
          </w:p>
        </w:tc>
      </w:tr>
      <w:tr>
        <w:trPr>
          <w:trHeight w:val="30" w:hRule="atLeast"/>
        </w:trPr>
        <w:tc>
          <w:tcPr>
            <w:tcW w:w="2768" w:type="dxa"/>
            <w:tcBorders>
              <w:top w:val="outset" w:color="000000" w:sz="8"/>
              <w:left w:val="outset" w:color="000000" w:sz="8"/>
              <w:bottom w:val="outset" w:color="000000" w:sz="8"/>
              <w:right w:val="outset" w:color="000000" w:sz="8"/>
            </w:tcBorders>
            <w:tcMar>
              <w:top w:w="15" w:type="dxa"/>
              <w:left w:w="15" w:type="dxa"/>
              <w:bottom w:w="15" w:type="dxa"/>
              <w:right w:w="630" w:type="dxa"/>
            </w:tcMar>
            <w:vAlign w:val="top"/>
          </w:tcPr>
          <w:p>
            <w:pPr>
              <w:spacing w:after="0"/>
              <w:ind w:left="0"/>
              <w:jc w:val="right"/>
            </w:pPr>
            <w:r>
              <w:rPr>
                <w:rFonts w:ascii="Courier New" w:hAnsi="Courier New"/>
                <w:b w:val="false"/>
                <w:i w:val="false"/>
                <w:color w:val="000000"/>
                <w:sz w:val="22"/>
              </w:rPr>
              <w:t>5,000</w:t>
            </w:r>
          </w:p>
        </w:tc>
        <w:tc>
          <w:tcPr>
            <w:tcW w:w="2392" w:type="dxa"/>
            <w:tcBorders>
              <w:top w:val="outset" w:color="000000" w:sz="8"/>
              <w:left w:val="outset" w:color="000000" w:sz="8"/>
              <w:bottom w:val="outset" w:color="000000" w:sz="8"/>
              <w:right w:val="outset" w:color="000000" w:sz="8"/>
            </w:tcBorders>
            <w:tcMar>
              <w:top w:w="15" w:type="dxa"/>
              <w:left w:w="15" w:type="dxa"/>
              <w:bottom w:w="15" w:type="dxa"/>
              <w:right w:w="525" w:type="dxa"/>
            </w:tcMar>
            <w:vAlign w:val="top"/>
          </w:tcPr>
          <w:p>
            <w:pPr>
              <w:spacing w:after="0"/>
              <w:ind w:left="0"/>
              <w:jc w:val="right"/>
            </w:pPr>
            <w:r>
              <w:rPr>
                <w:rFonts w:ascii="Courier New" w:hAnsi="Courier New"/>
                <w:b w:val="false"/>
                <w:i w:val="false"/>
                <w:color w:val="000000"/>
                <w:sz w:val="22"/>
              </w:rPr>
              <w:t>4,500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The data suggest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 policy of tax reduction will increase consumption.</w:t>
      </w:r>
      <w:r>
        <w:rPr>
          <w:rFonts w:ascii="Times New Roman"/>
          <w:sz w:val="24"/>
        </w:rPr>
        <w:tab/>
        <w:br/>
        <w:tab/>
      </w:r>
      <w:r>
        <w:rPr>
          <w:rFonts w:ascii="Times New Roman"/>
          <w:sz w:val="24"/>
        </w:rPr>
        <w:t>B)    a policy of tax increases will increase consumption.</w:t>
      </w:r>
      <w:r>
        <w:rPr>
          <w:rFonts w:ascii="Times New Roman"/>
          <w:sz w:val="24"/>
        </w:rPr>
        <w:br/>
        <w:tab/>
      </w:r>
      <w:r>
        <w:rPr>
          <w:rFonts w:ascii="Times New Roman"/>
          <w:sz w:val="24"/>
        </w:rPr>
        <w:t>C)    tax changes will have no impact on consumption.</w:t>
      </w:r>
      <w:r>
        <w:rPr>
          <w:rFonts w:ascii="Times New Roman"/>
          <w:sz w:val="24"/>
        </w:rPr>
        <w:br/>
        <w:tab/>
      </w:r>
      <w:r>
        <w:rPr>
          <w:rFonts w:ascii="Times New Roman"/>
          <w:sz w:val="24"/>
        </w:rPr>
        <w:t>D)    after-tax income should be lowered to increase consumption.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417)</w:t>
        <w:tab/>
      </w:r>
      <w:r>
        <w:rPr>
          <w:rFonts w:ascii="Times New Roman"/>
          <w:sz w:val="24"/>
        </w:rPr>
        <w:t>The slope of a straight line can be determined by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comparing the absolute horizontal change to the absolute vertical change between two points on the line.</w:t>
      </w:r>
      <w:r>
        <w:rPr>
          <w:rFonts w:ascii="Times New Roman"/>
          <w:sz w:val="24"/>
        </w:rPr>
        <w:tab/>
        <w:br/>
        <w:tab/>
      </w:r>
      <w:r>
        <w:rPr>
          <w:rFonts w:ascii="Times New Roman"/>
          <w:sz w:val="24"/>
        </w:rPr>
        <w:t>B)    comparing the absolute vertical change to the absolute horizontal change between two points on the line.</w:t>
      </w:r>
      <w:r>
        <w:rPr>
          <w:rFonts w:ascii="Times New Roman"/>
          <w:sz w:val="24"/>
        </w:rPr>
        <w:br/>
        <w:tab/>
      </w:r>
      <w:r>
        <w:rPr>
          <w:rFonts w:ascii="Times New Roman"/>
          <w:sz w:val="24"/>
        </w:rPr>
        <w:t>C)    taking the reciprocal of the vertical intercept.</w:t>
      </w:r>
      <w:r>
        <w:rPr>
          <w:rFonts w:ascii="Times New Roman"/>
          <w:sz w:val="24"/>
        </w:rPr>
        <w:br/>
        <w:tab/>
      </w:r>
      <w:r>
        <w:rPr>
          <w:rFonts w:ascii="Times New Roman"/>
          <w:sz w:val="24"/>
        </w:rPr>
        <w:t>D)    comparing the percentage vertical change to the percentage horizontal change between two points on the line.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418)</w:t>
        <w:tab/>
      </w:r>
      <w:r>
        <w:rPr>
          <w:rFonts w:ascii="Times New Roman"/>
          <w:sz w:val="24"/>
        </w:rPr>
        <w:t/>
      </w:r>
      <w:r>
        <w:rPr>
          <w:rFonts w:ascii="Times New Roman"/>
          <w:sz w:val="24"/>
        </w:rPr>
        <w:drawing>
          <wp:inline distT="0" distB="0" distL="0" distR="0">
            <wp:extent cx="2924175" cy="2847975"/>
            <wp:effectExtent l="0" t="0" r="0" b="0"/>
            <wp:docPr id="1" name="ch_01_258to261.png" descr="ch_01_258to261.png"/>
            <wp:cNvGraphicFramePr>
              <a:graphicFrameLocks noChangeAspect="true"/>
            </wp:cNvGraphicFramePr>
            <a:graphic>
              <a:graphicData uri="http://schemas.openxmlformats.org/drawingml/2006/picture">
                <pic:pic>
                  <pic:nvPicPr>
                    <pic:cNvPr id="2" name="ch_01_258to261.png"/>
                    <pic:cNvPicPr/>
                  </pic:nvPicPr>
                  <pic:blipFill>
                    <a:blip r:embed="rId66"/>
                    <a:stretch>
                      <a:fillRect/>
                    </a:stretch>
                  </pic:blipFill>
                  <pic:spPr>
                    <a:xfrm>
                      <a:off x="0" y="0"/>
                      <a:ext cx="2924175" cy="2847975"/>
                    </a:xfrm>
                    <a:prstGeom prst="rect">
                      <a:avLst/>
                    </a:prstGeom>
                  </pic:spPr>
                </pic:pic>
              </a:graphicData>
            </a:graphic>
          </wp:inline>
        </w:drawing>
      </w:r>
      <w:r>
        <w:rPr>
          <w:rFonts w:ascii="Times New Roman"/>
          <w:b w:val="false"/>
          <w:i w:val="false"/>
          <w:color w:val="000000"/>
          <w:sz w:val="24"/>
        </w:rPr>
        <w:t xml:space="preserve">Refer to the diagram. The variables </w:t>
      </w:r>
      <w:r>
        <w:rPr>
          <w:rFonts w:ascii="Times New Roman"/>
          <w:b w:val="false"/>
          <w:i/>
          <w:color w:val="000000"/>
          <w:sz w:val="24"/>
        </w:rPr>
        <w:t>X</w:t>
      </w:r>
      <w:r>
        <w:rPr>
          <w:rFonts w:ascii="Times New Roman"/>
          <w:b w:val="false"/>
          <w:i w:val="false"/>
          <w:color w:val="000000"/>
          <w:sz w:val="24"/>
        </w:rPr>
        <w:t xml:space="preserve"> and </w:t>
      </w:r>
      <w:r>
        <w:rPr>
          <w:rFonts w:ascii="Times New Roman"/>
          <w:b w:val="false"/>
          <w:i/>
          <w:color w:val="000000"/>
          <w:sz w:val="24"/>
        </w:rPr>
        <w:t>Y</w:t>
      </w:r>
      <w:r>
        <w:rPr>
          <w:rFonts w:ascii="Times New Roman"/>
          <w:b w:val="false"/>
          <w:i w:val="false"/>
          <w:color w:val="000000"/>
          <w:sz w:val="24"/>
        </w:rPr>
        <w:t xml:space="preserve"> are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inversely related.</w:t>
      </w:r>
      <w:r>
        <w:rPr>
          <w:rFonts w:ascii="Times New Roman"/>
          <w:sz w:val="24"/>
        </w:rPr>
        <w:tab/>
        <w:br/>
        <w:tab/>
      </w:r>
      <w:r>
        <w:rPr>
          <w:rFonts w:ascii="Times New Roman"/>
          <w:sz w:val="24"/>
        </w:rPr>
        <w:t>B)    directly related.</w:t>
      </w:r>
      <w:r>
        <w:rPr>
          <w:rFonts w:ascii="Times New Roman"/>
          <w:sz w:val="24"/>
        </w:rPr>
        <w:br/>
        <w:tab/>
      </w:r>
      <w:r>
        <w:rPr>
          <w:rFonts w:ascii="Times New Roman"/>
          <w:sz w:val="24"/>
        </w:rPr>
        <w:t>C)    unrelated.</w:t>
      </w:r>
      <w:r>
        <w:rPr>
          <w:rFonts w:ascii="Times New Roman"/>
          <w:sz w:val="24"/>
        </w:rPr>
        <w:br/>
        <w:tab/>
      </w:r>
      <w:r>
        <w:rPr>
          <w:rFonts w:ascii="Times New Roman"/>
          <w:sz w:val="24"/>
        </w:rPr>
        <w:t>D)    negatively related.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419)</w:t>
        <w:tab/>
      </w:r>
      <w:r>
        <w:rPr>
          <w:rFonts w:ascii="Times New Roman"/>
          <w:sz w:val="24"/>
        </w:rPr>
        <w:t/>
      </w:r>
      <w:r>
        <w:rPr>
          <w:rFonts w:ascii="Times New Roman"/>
          <w:sz w:val="24"/>
        </w:rPr>
        <w:drawing>
          <wp:inline distT="0" distB="0" distL="0" distR="0">
            <wp:extent cx="2924175" cy="2847975"/>
            <wp:effectExtent l="0" t="0" r="0" b="0"/>
            <wp:docPr id="1" name="ch_01_258to261.png" descr="ch_01_258to261.png"/>
            <wp:cNvGraphicFramePr>
              <a:graphicFrameLocks noChangeAspect="true"/>
            </wp:cNvGraphicFramePr>
            <a:graphic>
              <a:graphicData uri="http://schemas.openxmlformats.org/drawingml/2006/picture">
                <pic:pic>
                  <pic:nvPicPr>
                    <pic:cNvPr id="2" name="ch_01_258to261.png"/>
                    <pic:cNvPicPr/>
                  </pic:nvPicPr>
                  <pic:blipFill>
                    <a:blip r:embed="rId67"/>
                    <a:stretch>
                      <a:fillRect/>
                    </a:stretch>
                  </pic:blipFill>
                  <pic:spPr>
                    <a:xfrm>
                      <a:off x="0" y="0"/>
                      <a:ext cx="2924175" cy="2847975"/>
                    </a:xfrm>
                    <a:prstGeom prst="rect">
                      <a:avLst/>
                    </a:prstGeom>
                  </pic:spPr>
                </pic:pic>
              </a:graphicData>
            </a:graphic>
          </wp:inline>
        </w:drawing>
      </w:r>
      <w:r>
        <w:rPr>
          <w:rFonts w:ascii="Times New Roman"/>
          <w:b w:val="false"/>
          <w:i w:val="false"/>
          <w:color w:val="000000"/>
          <w:sz w:val="24"/>
        </w:rPr>
        <w:t>Refer to the diagram. The vertical intercept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40.</w:t>
      </w:r>
      <w:r>
        <w:rPr>
          <w:rFonts w:ascii="Times New Roman"/>
          <w:sz w:val="24"/>
        </w:rPr>
        <w:tab/>
        <w:br/>
        <w:tab/>
      </w:r>
      <w:r>
        <w:rPr>
          <w:rFonts w:ascii="Times New Roman"/>
          <w:sz w:val="24"/>
        </w:rPr>
        <w:t>B)    is 50.</w:t>
      </w:r>
      <w:r>
        <w:rPr>
          <w:rFonts w:ascii="Times New Roman"/>
          <w:sz w:val="24"/>
        </w:rPr>
        <w:br/>
        <w:tab/>
      </w:r>
      <w:r>
        <w:rPr>
          <w:rFonts w:ascii="Times New Roman"/>
          <w:sz w:val="24"/>
        </w:rPr>
        <w:t>C)    is 60.</w:t>
      </w:r>
      <w:r>
        <w:rPr>
          <w:rFonts w:ascii="Times New Roman"/>
          <w:sz w:val="24"/>
        </w:rPr>
        <w:br/>
        <w:tab/>
      </w:r>
      <w:r>
        <w:rPr>
          <w:rFonts w:ascii="Times New Roman"/>
          <w:sz w:val="24"/>
        </w:rPr>
        <w:t>D)    cannot be determined from the information given.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420)</w:t>
        <w:tab/>
      </w:r>
      <w:r>
        <w:rPr>
          <w:rFonts w:ascii="Times New Roman"/>
          <w:sz w:val="24"/>
        </w:rPr>
        <w:t/>
      </w:r>
      <w:r>
        <w:rPr>
          <w:rFonts w:ascii="Times New Roman"/>
          <w:sz w:val="24"/>
        </w:rPr>
        <w:drawing>
          <wp:inline distT="0" distB="0" distL="0" distR="0">
            <wp:extent cx="2924175" cy="2847975"/>
            <wp:effectExtent l="0" t="0" r="0" b="0"/>
            <wp:docPr id="1" name="ch_01_258to261.png" descr="ch_01_258to261.png"/>
            <wp:cNvGraphicFramePr>
              <a:graphicFrameLocks noChangeAspect="true"/>
            </wp:cNvGraphicFramePr>
            <a:graphic>
              <a:graphicData uri="http://schemas.openxmlformats.org/drawingml/2006/picture">
                <pic:pic>
                  <pic:nvPicPr>
                    <pic:cNvPr id="2" name="ch_01_258to261.png"/>
                    <pic:cNvPicPr/>
                  </pic:nvPicPr>
                  <pic:blipFill>
                    <a:blip r:embed="rId68"/>
                    <a:stretch>
                      <a:fillRect/>
                    </a:stretch>
                  </pic:blipFill>
                  <pic:spPr>
                    <a:xfrm>
                      <a:off x="0" y="0"/>
                      <a:ext cx="2924175" cy="2847975"/>
                    </a:xfrm>
                    <a:prstGeom prst="rect">
                      <a:avLst/>
                    </a:prstGeom>
                  </pic:spPr>
                </pic:pic>
              </a:graphicData>
            </a:graphic>
          </wp:inline>
        </w:drawing>
      </w:r>
      <w:r>
        <w:rPr>
          <w:rFonts w:ascii="Times New Roman"/>
          <w:b w:val="false"/>
          <w:i w:val="false"/>
          <w:color w:val="000000"/>
          <w:sz w:val="24"/>
        </w:rPr>
        <w:t>Refer to the diagram. The slope of the line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is −¼.</w:t>
      </w:r>
      <w:r>
        <w:rPr>
          <w:rFonts w:ascii="Times New Roman"/>
          <w:sz w:val="24"/>
        </w:rPr>
      </w:r>
      <w:r>
        <w:rPr>
          <w:rFonts w:ascii="Times New Roman"/>
          <w:sz w:val="24"/>
        </w:rPr>
        <w:tab/>
        <w:br/>
        <w:tab/>
      </w:r>
      <w:r>
        <w:rPr>
          <w:rFonts w:ascii="Times New Roman"/>
          <w:b w:val="false"/>
          <w:i w:val="false"/>
          <w:color w:val="000000"/>
          <w:sz w:val="24"/>
        </w:rPr>
        <w:t>B)    is +¼.</w:t>
      </w:r>
      <w:r>
        <w:rPr>
          <w:rFonts w:ascii="Times New Roman"/>
          <w:sz w:val="24"/>
        </w:rPr>
      </w:r>
      <w:r>
        <w:rPr>
          <w:rFonts w:ascii="Times New Roman"/>
          <w:sz w:val="24"/>
        </w:rPr>
        <w:br/>
        <w:tab/>
      </w:r>
      <w:r>
        <w:rPr>
          <w:rFonts w:ascii="Times New Roman"/>
          <w:sz w:val="24"/>
        </w:rPr>
        <w:t>C)    is 0.40.</w:t>
      </w:r>
      <w:r>
        <w:rPr>
          <w:rFonts w:ascii="Times New Roman"/>
          <w:sz w:val="24"/>
        </w:rPr>
        <w:br/>
        <w:tab/>
      </w:r>
      <w:r>
        <w:rPr>
          <w:rFonts w:ascii="Times New Roman"/>
          <w:sz w:val="24"/>
        </w:rPr>
        <w:t>D)    cannot be determined from the information given.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421)</w:t>
        <w:tab/>
      </w:r>
      <w:r>
        <w:rPr>
          <w:rFonts w:ascii="Times New Roman"/>
          <w:sz w:val="24"/>
        </w:rPr>
        <w:t/>
      </w:r>
      <w:r>
        <w:rPr>
          <w:rFonts w:ascii="Times New Roman"/>
          <w:sz w:val="24"/>
        </w:rPr>
        <w:drawing>
          <wp:inline distT="0" distB="0" distL="0" distR="0">
            <wp:extent cx="2924175" cy="2847975"/>
            <wp:effectExtent l="0" t="0" r="0" b="0"/>
            <wp:docPr id="1" name="ch_01_258to261.png" descr="ch_01_258to261.png"/>
            <wp:cNvGraphicFramePr>
              <a:graphicFrameLocks noChangeAspect="true"/>
            </wp:cNvGraphicFramePr>
            <a:graphic>
              <a:graphicData uri="http://schemas.openxmlformats.org/drawingml/2006/picture">
                <pic:pic>
                  <pic:nvPicPr>
                    <pic:cNvPr id="2" name="ch_01_258to261.png"/>
                    <pic:cNvPicPr/>
                  </pic:nvPicPr>
                  <pic:blipFill>
                    <a:blip r:embed="rId69"/>
                    <a:stretch>
                      <a:fillRect/>
                    </a:stretch>
                  </pic:blipFill>
                  <pic:spPr>
                    <a:xfrm>
                      <a:off x="0" y="0"/>
                      <a:ext cx="2924175" cy="2847975"/>
                    </a:xfrm>
                    <a:prstGeom prst="rect">
                      <a:avLst/>
                    </a:prstGeom>
                  </pic:spPr>
                </pic:pic>
              </a:graphicData>
            </a:graphic>
          </wp:inline>
        </w:drawing>
      </w:r>
      <w:r>
        <w:rPr>
          <w:rFonts w:ascii="Times New Roman"/>
          <w:b w:val="false"/>
          <w:i w:val="false"/>
          <w:color w:val="000000"/>
          <w:sz w:val="24"/>
        </w:rPr>
        <w:t xml:space="preserve">Refer to the diagram. The equation that shows the relationship between </w:t>
      </w:r>
      <w:r>
        <w:rPr>
          <w:rFonts w:ascii="Times New Roman"/>
          <w:b w:val="false"/>
          <w:i/>
          <w:color w:val="000000"/>
          <w:sz w:val="24"/>
        </w:rPr>
        <w:t>Y</w:t>
      </w:r>
      <w:r>
        <w:rPr>
          <w:rFonts w:ascii="Times New Roman"/>
          <w:b w:val="false"/>
          <w:i w:val="false"/>
          <w:color w:val="000000"/>
          <w:sz w:val="24"/>
        </w:rPr>
        <w:t xml:space="preserve"> and </w:t>
      </w:r>
      <w:r>
        <w:rPr>
          <w:rFonts w:ascii="Times New Roman"/>
          <w:b w:val="false"/>
          <w:i/>
          <w:color w:val="000000"/>
          <w:sz w:val="24"/>
        </w:rPr>
        <w:t>X</w:t>
      </w:r>
      <w:r>
        <w:rPr>
          <w:rFonts w:ascii="Times New Roman"/>
          <w:b w:val="false"/>
          <w:i w:val="false"/>
          <w:color w:val="000000"/>
          <w:sz w:val="24"/>
        </w:rPr>
        <w:t xml:space="preserve">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Y</w:t>
      </w:r>
      <w:r>
        <w:rPr>
          <w:rFonts w:ascii="Times New Roman"/>
          <w:b w:val="false"/>
          <w:i w:val="false"/>
          <w:color w:val="000000"/>
          <w:sz w:val="24"/>
        </w:rPr>
        <w:t xml:space="preserve"> = 50 + ¼   </w:t>
      </w:r>
      <w:r>
        <w:rPr>
          <w:rFonts w:ascii="Times New Roman"/>
          <w:b w:val="false"/>
          <w:i/>
          <w:color w:val="000000"/>
          <w:sz w:val="24"/>
        </w:rPr>
        <w:t>X</w:t>
      </w:r>
      <w:r>
        <w:rPr>
          <w:rFonts w:ascii="Times New Roman"/>
          <w:b w:val="false"/>
          <w:i w:val="false"/>
          <w:color w:val="000000"/>
          <w:sz w:val="24"/>
        </w:rPr>
        <w: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X</w:t>
      </w:r>
      <w:r>
        <w:rPr>
          <w:rFonts w:ascii="Times New Roman"/>
          <w:b w:val="false"/>
          <w:i w:val="false"/>
          <w:color w:val="000000"/>
          <w:sz w:val="24"/>
        </w:rPr>
        <w:t xml:space="preserve"> = ¼   </w:t>
      </w:r>
      <w:r>
        <w:rPr>
          <w:rFonts w:ascii="Times New Roman"/>
          <w:b w:val="false"/>
          <w:i/>
          <w:color w:val="000000"/>
          <w:sz w:val="24"/>
        </w:rPr>
        <w:t>Y</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Y</w:t>
      </w:r>
      <w:r>
        <w:rPr>
          <w:rFonts w:ascii="Times New Roman"/>
          <w:b w:val="false"/>
          <w:i w:val="false"/>
          <w:color w:val="000000"/>
          <w:sz w:val="24"/>
        </w:rPr>
        <w:t xml:space="preserve"> = 0.4   </w:t>
      </w:r>
      <w:r>
        <w:rPr>
          <w:rFonts w:ascii="Times New Roman"/>
          <w:b w:val="false"/>
          <w:i/>
          <w:color w:val="000000"/>
          <w:sz w:val="24"/>
        </w:rPr>
        <w:t>X</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Y</w:t>
      </w:r>
      <w:r>
        <w:rPr>
          <w:rFonts w:ascii="Times New Roman"/>
          <w:b w:val="false"/>
          <w:i w:val="false"/>
          <w:color w:val="000000"/>
          <w:sz w:val="24"/>
        </w:rPr>
        <w:t xml:space="preserve"> = ¼   </w:t>
      </w:r>
      <w:r>
        <w:rPr>
          <w:rFonts w:ascii="Times New Roman"/>
          <w:b w:val="false"/>
          <w:i/>
          <w:color w:val="000000"/>
          <w:sz w:val="24"/>
        </w:rPr>
        <w:t>X</w:t>
      </w:r>
      <w:r>
        <w:rPr>
          <w:rFonts w:ascii="Times New Roman"/>
          <w:b w:val="false"/>
          <w:i w:val="false"/>
          <w:color w:val="000000"/>
          <w:sz w:val="24"/>
        </w:rPr>
        <w:t xml:space="preserve"> − 50.</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422)</w:t>
        <w:tab/>
      </w:r>
      <w:r>
        <w:rPr>
          <w:rFonts w:ascii="Times New Roman"/>
          <w:sz w:val="24"/>
        </w:rPr>
        <w:t/>
      </w:r>
      <w:r>
        <w:rPr>
          <w:rFonts w:ascii="Times New Roman"/>
          <w:sz w:val="24"/>
        </w:rPr>
        <w:drawing>
          <wp:inline distT="0" distB="0" distL="0" distR="0">
            <wp:extent cx="2847975" cy="3019425"/>
            <wp:effectExtent l="0" t="0" r="0" b="0"/>
            <wp:docPr id="1" name="ch_01_263to266.png" descr="ch_01_263to266.png"/>
            <wp:cNvGraphicFramePr>
              <a:graphicFrameLocks noChangeAspect="true"/>
            </wp:cNvGraphicFramePr>
            <a:graphic>
              <a:graphicData uri="http://schemas.openxmlformats.org/drawingml/2006/picture">
                <pic:pic>
                  <pic:nvPicPr>
                    <pic:cNvPr id="2" name="ch_01_263to266.png"/>
                    <pic:cNvPicPr/>
                  </pic:nvPicPr>
                  <pic:blipFill>
                    <a:blip r:embed="rId70"/>
                    <a:stretch>
                      <a:fillRect/>
                    </a:stretch>
                  </pic:blipFill>
                  <pic:spPr>
                    <a:xfrm>
                      <a:off x="0" y="0"/>
                      <a:ext cx="2847975" cy="3019425"/>
                    </a:xfrm>
                    <a:prstGeom prst="rect">
                      <a:avLst/>
                    </a:prstGeom>
                  </pic:spPr>
                </pic:pic>
              </a:graphicData>
            </a:graphic>
          </wp:inline>
        </w:drawing>
      </w:r>
      <w:r>
        <w:rPr>
          <w:rFonts w:ascii="Times New Roman"/>
          <w:b w:val="false"/>
          <w:i w:val="false"/>
          <w:color w:val="000000"/>
          <w:sz w:val="24"/>
        </w:rPr>
        <w:t>Refer to the graph. Which of the following statements is correct?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Quantity demanded and quantity supplied are independent of price.</w:t>
      </w:r>
      <w:r>
        <w:rPr>
          <w:rFonts w:ascii="Times New Roman"/>
          <w:sz w:val="24"/>
        </w:rPr>
        <w:tab/>
        <w:br/>
        <w:tab/>
      </w:r>
      <w:r>
        <w:rPr>
          <w:rFonts w:ascii="Times New Roman"/>
          <w:sz w:val="24"/>
        </w:rPr>
        <w:t>B)    Price and quantity demanded are directly related.</w:t>
      </w:r>
      <w:r>
        <w:rPr>
          <w:rFonts w:ascii="Times New Roman"/>
          <w:sz w:val="24"/>
        </w:rPr>
        <w:br/>
        <w:tab/>
      </w:r>
      <w:r>
        <w:rPr>
          <w:rFonts w:ascii="Times New Roman"/>
          <w:sz w:val="24"/>
        </w:rPr>
        <w:t>C)    Price and quantity supplied are directly related.</w:t>
      </w:r>
      <w:r>
        <w:rPr>
          <w:rFonts w:ascii="Times New Roman"/>
          <w:sz w:val="24"/>
        </w:rPr>
        <w:br/>
        <w:tab/>
      </w:r>
      <w:r>
        <w:rPr>
          <w:rFonts w:ascii="Times New Roman"/>
          <w:sz w:val="24"/>
        </w:rPr>
        <w:t>D)    Price and quantity supplied are inversely related.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423)</w:t>
        <w:tab/>
      </w:r>
      <w:r>
        <w:rPr>
          <w:rFonts w:ascii="Times New Roman"/>
          <w:sz w:val="24"/>
        </w:rPr>
        <w:t/>
      </w:r>
      <w:r>
        <w:rPr>
          <w:rFonts w:ascii="Times New Roman"/>
          <w:sz w:val="24"/>
        </w:rPr>
        <w:drawing>
          <wp:inline distT="0" distB="0" distL="0" distR="0">
            <wp:extent cx="2847975" cy="3019425"/>
            <wp:effectExtent l="0" t="0" r="0" b="0"/>
            <wp:docPr id="1" name="ch_01_263to266.png" descr="ch_01_263to266.png"/>
            <wp:cNvGraphicFramePr>
              <a:graphicFrameLocks noChangeAspect="true"/>
            </wp:cNvGraphicFramePr>
            <a:graphic>
              <a:graphicData uri="http://schemas.openxmlformats.org/drawingml/2006/picture">
                <pic:pic>
                  <pic:nvPicPr>
                    <pic:cNvPr id="2" name="ch_01_263to266.png"/>
                    <pic:cNvPicPr/>
                  </pic:nvPicPr>
                  <pic:blipFill>
                    <a:blip r:embed="rId71"/>
                    <a:stretch>
                      <a:fillRect/>
                    </a:stretch>
                  </pic:blipFill>
                  <pic:spPr>
                    <a:xfrm>
                      <a:off x="0" y="0"/>
                      <a:ext cx="2847975" cy="3019425"/>
                    </a:xfrm>
                    <a:prstGeom prst="rect">
                      <a:avLst/>
                    </a:prstGeom>
                  </pic:spPr>
                </pic:pic>
              </a:graphicData>
            </a:graphic>
          </wp:inline>
        </w:drawing>
      </w:r>
      <w:r>
        <w:rPr>
          <w:rFonts w:ascii="Times New Roman"/>
          <w:b w:val="false"/>
          <w:i w:val="false"/>
          <w:color w:val="000000"/>
          <w:sz w:val="24"/>
        </w:rPr>
        <w:t>Refer to the graph. Which of the following schedules correctly reflects "Demand"?</w:t>
      </w:r>
      <w:r>
        <w:rPr>
          <w:rFonts w:ascii="Times New Roman"/>
          <w:sz w:val="24"/>
        </w:rPr>
      </w:r>
    </w:p>
    <w:tbl>
      <w:tblPr>
        <w:tblLayout w:type="autofit"/>
      </w:tblPr>
      <w:tr>
        <w:trPr>
          <w:trHeight w:val="30" w:hRule="atLeast"/>
        </w:trPr>
        <w:tc>
          <w:tcPr>
            <w:tcW w:w="11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Qd</w:t>
            </w:r>
          </w:p>
        </w:tc>
        <w:tc>
          <w:tcPr>
            <w:tcW w:w="111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Qd</w:t>
            </w:r>
          </w:p>
        </w:tc>
      </w:tr>
      <w:tr>
        <w:trPr>
          <w:trHeight w:val="30" w:hRule="atLeast"/>
        </w:trPr>
        <w:tc>
          <w:tcPr>
            <w:tcW w:w="1116"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c>
          <w:tcPr>
            <w:tcW w:w="1117"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$14</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30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80</w:t>
            </w:r>
          </w:p>
        </w:tc>
      </w:tr>
      <w:tr>
        <w:trPr>
          <w:trHeight w:val="30" w:hRule="atLeast"/>
        </w:trPr>
        <w:tc>
          <w:tcPr>
            <w:tcW w:w="11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Qd</w:t>
            </w:r>
          </w:p>
        </w:tc>
        <w:tc>
          <w:tcPr>
            <w:tcW w:w="111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Qd</w:t>
            </w:r>
          </w:p>
        </w:tc>
      </w:tr>
      <w:tr>
        <w:trPr>
          <w:trHeight w:val="30" w:hRule="atLeast"/>
        </w:trPr>
        <w:tc>
          <w:tcPr>
            <w:tcW w:w="1116"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$14</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117"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50</w:t>
            </w:r>
          </w:p>
        </w:tc>
      </w:tr>
    </w:tbl>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option A</w:t>
      </w:r>
      <w:r>
        <w:rPr>
          <w:rFonts w:ascii="Times New Roman"/>
          <w:sz w:val="24"/>
        </w:rPr>
        <w:tab/>
        <w:br/>
        <w:tab/>
      </w:r>
      <w:r>
        <w:rPr>
          <w:rFonts w:ascii="Times New Roman"/>
          <w:sz w:val="24"/>
        </w:rPr>
        <w:t>B)    option B</w:t>
      </w:r>
      <w:r>
        <w:rPr>
          <w:rFonts w:ascii="Times New Roman"/>
          <w:sz w:val="24"/>
        </w:rPr>
        <w:br/>
        <w:tab/>
      </w:r>
      <w:r>
        <w:rPr>
          <w:rFonts w:ascii="Times New Roman"/>
          <w:sz w:val="24"/>
        </w:rPr>
        <w:t>C)    option C</w:t>
      </w:r>
      <w:r>
        <w:rPr>
          <w:rFonts w:ascii="Times New Roman"/>
          <w:sz w:val="24"/>
        </w:rPr>
        <w:br/>
        <w:tab/>
      </w:r>
      <w:r>
        <w:rPr>
          <w:rFonts w:ascii="Times New Roman"/>
          <w:sz w:val="24"/>
        </w:rPr>
        <w:t>D)    option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424)</w:t>
        <w:tab/>
      </w:r>
      <w:r>
        <w:rPr>
          <w:rFonts w:ascii="Times New Roman"/>
          <w:sz w:val="24"/>
        </w:rPr>
        <w:t/>
      </w:r>
      <w:r>
        <w:rPr>
          <w:rFonts w:ascii="Times New Roman"/>
          <w:sz w:val="24"/>
        </w:rPr>
        <w:drawing>
          <wp:inline distT="0" distB="0" distL="0" distR="0">
            <wp:extent cx="2847975" cy="3019425"/>
            <wp:effectExtent l="0" t="0" r="0" b="0"/>
            <wp:docPr id="1" name="ch_01_263to266.png" descr="ch_01_263to266.png"/>
            <wp:cNvGraphicFramePr>
              <a:graphicFrameLocks noChangeAspect="true"/>
            </wp:cNvGraphicFramePr>
            <a:graphic>
              <a:graphicData uri="http://schemas.openxmlformats.org/drawingml/2006/picture">
                <pic:pic>
                  <pic:nvPicPr>
                    <pic:cNvPr id="2" name="ch_01_263to266.png"/>
                    <pic:cNvPicPr/>
                  </pic:nvPicPr>
                  <pic:blipFill>
                    <a:blip r:embed="rId72"/>
                    <a:stretch>
                      <a:fillRect/>
                    </a:stretch>
                  </pic:blipFill>
                  <pic:spPr>
                    <a:xfrm>
                      <a:off x="0" y="0"/>
                      <a:ext cx="2847975" cy="3019425"/>
                    </a:xfrm>
                    <a:prstGeom prst="rect">
                      <a:avLst/>
                    </a:prstGeom>
                  </pic:spPr>
                </pic:pic>
              </a:graphicData>
            </a:graphic>
          </wp:inline>
        </w:drawing>
      </w:r>
      <w:r>
        <w:rPr>
          <w:rFonts w:ascii="Times New Roman"/>
          <w:b w:val="false"/>
          <w:i w:val="false"/>
          <w:color w:val="000000"/>
          <w:sz w:val="24"/>
        </w:rPr>
        <w:t>Refer to the graph. Which of the following schedules correctly reflects "Supply"?</w:t>
      </w:r>
      <w:r>
        <w:rPr>
          <w:rFonts w:ascii="Times New Roman"/>
          <w:sz w:val="24"/>
        </w:rPr>
      </w:r>
    </w:p>
    <w:tbl>
      <w:tblPr>
        <w:tblLayout w:type="autofit"/>
      </w:tblPr>
      <w:tr>
        <w:trPr>
          <w:trHeight w:val="30" w:hRule="atLeast"/>
        </w:trPr>
        <w:tc>
          <w:tcPr>
            <w:tcW w:w="11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Qs</w:t>
            </w:r>
          </w:p>
        </w:tc>
        <w:tc>
          <w:tcPr>
            <w:tcW w:w="111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Qs</w:t>
            </w:r>
          </w:p>
        </w:tc>
      </w:tr>
      <w:tr>
        <w:trPr>
          <w:trHeight w:val="30" w:hRule="atLeast"/>
        </w:trPr>
        <w:tc>
          <w:tcPr>
            <w:tcW w:w="1116"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50</w:t>
            </w:r>
          </w:p>
        </w:tc>
        <w:tc>
          <w:tcPr>
            <w:tcW w:w="1117"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$14</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50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30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11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Qs</w:t>
            </w:r>
          </w:p>
        </w:tc>
        <w:tc>
          <w:tcPr>
            <w:tcW w:w="111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Qs</w:t>
            </w:r>
          </w:p>
        </w:tc>
      </w:tr>
      <w:tr>
        <w:trPr>
          <w:trHeight w:val="30" w:hRule="atLeast"/>
        </w:trPr>
        <w:tc>
          <w:tcPr>
            <w:tcW w:w="1116"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117" w:type="dxa"/>
            <w:vMerge w:val="restart"/>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$12</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8</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6</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0" w:type="auto"/>
            <w:vMerge/>
            <w:tcBorders>
              <w:top w:val="nil"/>
              <w:left w:val="outset" w:color="000000" w:sz="8"/>
              <w:bottom w:val="outset" w:color="000000" w:sz="8"/>
              <w:right w:val="outset" w:color="000000" w:sz="8"/>
            </w:tcBorders>
            <w:vAlign w:val="top"/>
          </w:tcP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w:t>
            </w:r>
          </w:p>
        </w:tc>
        <w:tc>
          <w:tcPr>
            <w:tcW w:w="133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0" w:type="auto"/>
            <w:vMerge/>
            <w:tcBorders>
              <w:top w:val="nil"/>
              <w:left w:val="outset" w:color="000000" w:sz="8"/>
              <w:bottom w:val="outset" w:color="000000" w:sz="8"/>
              <w:right w:val="outset" w:color="000000" w:sz="8"/>
            </w:tcBorders>
            <w:vAlign w:val="top"/>
          </w:tcPr>
          <w:p/>
        </w:tc>
        <w:tc>
          <w:tcPr>
            <w:tcW w:w="1332"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2</w:t>
            </w:r>
          </w:p>
        </w:tc>
        <w:tc>
          <w:tcPr>
            <w:tcW w:w="1333" w:type="dxa"/>
            <w:tcBorders>
              <w:top w:val="outset" w:color="000000" w:sz="8"/>
              <w:left w:val="outset" w:color="000000" w:sz="8"/>
              <w:bottom w:val="outset" w:color="000000" w:sz="8"/>
              <w:right w:val="outset" w:color="000000" w:sz="8"/>
            </w:tcBorders>
            <w:tcMar>
              <w:top w:w="15" w:type="dxa"/>
              <w:left w:w="15" w:type="dxa"/>
              <w:bottom w:w="15" w:type="dxa"/>
              <w:right w:w="375" w:type="dxa"/>
            </w:tcMar>
            <w:vAlign w:val="top"/>
          </w:tcPr>
          <w:p>
            <w:pPr>
              <w:spacing w:after="0"/>
              <w:ind w:left="0"/>
              <w:jc w:val="right"/>
            </w:pPr>
            <w:r>
              <w:rPr>
                <w:rFonts w:ascii="Courier New" w:hAnsi="Courier New"/>
                <w:b w:val="false"/>
                <w:i w:val="false"/>
                <w:color w:val="000000"/>
                <w:sz w:val="22"/>
              </w:rPr>
              <w:t>40</w:t>
            </w:r>
          </w:p>
        </w:tc>
      </w:tr>
    </w:tbl>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option A</w:t>
      </w:r>
      <w:r>
        <w:rPr>
          <w:rFonts w:ascii="Times New Roman"/>
          <w:sz w:val="24"/>
        </w:rPr>
        <w:tab/>
        <w:br/>
        <w:tab/>
      </w:r>
      <w:r>
        <w:rPr>
          <w:rFonts w:ascii="Times New Roman"/>
          <w:sz w:val="24"/>
        </w:rPr>
        <w:t>B)    option B</w:t>
      </w:r>
      <w:r>
        <w:rPr>
          <w:rFonts w:ascii="Times New Roman"/>
          <w:sz w:val="24"/>
        </w:rPr>
        <w:br/>
        <w:tab/>
      </w:r>
      <w:r>
        <w:rPr>
          <w:rFonts w:ascii="Times New Roman"/>
          <w:sz w:val="24"/>
        </w:rPr>
        <w:t>C)    option C</w:t>
      </w:r>
      <w:r>
        <w:rPr>
          <w:rFonts w:ascii="Times New Roman"/>
          <w:sz w:val="24"/>
        </w:rPr>
        <w:br/>
        <w:tab/>
      </w:r>
      <w:r>
        <w:rPr>
          <w:rFonts w:ascii="Times New Roman"/>
          <w:sz w:val="24"/>
        </w:rPr>
        <w:t>D)    option 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425)</w:t>
        <w:tab/>
      </w:r>
      <w:r>
        <w:rPr>
          <w:rFonts w:ascii="Times New Roman"/>
          <w:sz w:val="24"/>
        </w:rPr>
        <w:t/>
      </w:r>
      <w:r>
        <w:rPr>
          <w:rFonts w:ascii="Times New Roman"/>
          <w:sz w:val="24"/>
        </w:rPr>
        <w:drawing>
          <wp:inline distT="0" distB="0" distL="0" distR="0">
            <wp:extent cx="2847975" cy="3019425"/>
            <wp:effectExtent l="0" t="0" r="0" b="0"/>
            <wp:docPr id="1" name="ch_01_263to266.png" descr="ch_01_263to266.png"/>
            <wp:cNvGraphicFramePr>
              <a:graphicFrameLocks noChangeAspect="true"/>
            </wp:cNvGraphicFramePr>
            <a:graphic>
              <a:graphicData uri="http://schemas.openxmlformats.org/drawingml/2006/picture">
                <pic:pic>
                  <pic:nvPicPr>
                    <pic:cNvPr id="2" name="ch_01_263to266.png"/>
                    <pic:cNvPicPr/>
                  </pic:nvPicPr>
                  <pic:blipFill>
                    <a:blip r:embed="rId73"/>
                    <a:stretch>
                      <a:fillRect/>
                    </a:stretch>
                  </pic:blipFill>
                  <pic:spPr>
                    <a:xfrm>
                      <a:off x="0" y="0"/>
                      <a:ext cx="2847975" cy="3019425"/>
                    </a:xfrm>
                    <a:prstGeom prst="rect">
                      <a:avLst/>
                    </a:prstGeom>
                  </pic:spPr>
                </pic:pic>
              </a:graphicData>
            </a:graphic>
          </wp:inline>
        </w:drawing>
      </w:r>
      <w:r>
        <w:rPr>
          <w:rFonts w:ascii="Times New Roman"/>
          <w:b w:val="false"/>
          <w:i w:val="false"/>
          <w:color w:val="000000"/>
          <w:sz w:val="24"/>
        </w:rPr>
        <w:t xml:space="preserve">Refer to the graph. Using </w:t>
      </w:r>
      <w:r>
        <w:rPr>
          <w:rFonts w:ascii="Times New Roman"/>
          <w:b w:val="false"/>
          <w:i/>
          <w:color w:val="000000"/>
          <w:sz w:val="24"/>
        </w:rPr>
        <w:t>Q</w:t>
      </w:r>
      <w:r>
        <w:rPr>
          <w:rFonts w:ascii="Times New Roman"/>
          <w:b w:val="false"/>
          <w:i/>
          <w:color w:val="000000"/>
          <w:sz w:val="24"/>
          <w:vertAlign w:val="subscript"/>
        </w:rPr>
        <w:t>d</w:t>
      </w:r>
      <w:r>
        <w:rPr>
          <w:rFonts w:ascii="Times New Roman"/>
          <w:b w:val="false"/>
          <w:i w:val="false"/>
          <w:color w:val="000000"/>
          <w:sz w:val="24"/>
        </w:rPr>
        <w:t xml:space="preserve"> for quantity demanded and </w:t>
      </w:r>
      <w:r>
        <w:rPr>
          <w:rFonts w:ascii="Times New Roman"/>
          <w:b w:val="false"/>
          <w:i/>
          <w:color w:val="000000"/>
          <w:sz w:val="24"/>
        </w:rPr>
        <w:t>P</w:t>
      </w:r>
      <w:r>
        <w:rPr>
          <w:rFonts w:ascii="Times New Roman"/>
          <w:b w:val="false"/>
          <w:i w:val="false"/>
          <w:color w:val="000000"/>
          <w:sz w:val="24"/>
        </w:rPr>
        <w:t xml:space="preserve"> for price, which of the following equations correctly states the demand for this product?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P</w:t>
      </w:r>
      <w:r>
        <w:rPr>
          <w:rFonts w:ascii="Times New Roman"/>
          <w:b w:val="false"/>
          <w:i w:val="false"/>
          <w:color w:val="000000"/>
          <w:sz w:val="24"/>
        </w:rPr>
        <w:t xml:space="preserve"> =    </w:t>
      </w:r>
      <w:r>
        <w:rPr>
          <w:rFonts w:ascii="Times New Roman"/>
          <w:b w:val="false"/>
          <w:i/>
          <w:color w:val="000000"/>
          <w:sz w:val="24"/>
        </w:rPr>
        <w:t>Q</w:t>
      </w:r>
      <w:r>
        <w:rPr>
          <w:rFonts w:ascii="Times New Roman"/>
          <w:b w:val="false"/>
          <w:i/>
          <w:color w:val="000000"/>
          <w:sz w:val="24"/>
          <w:vertAlign w:val="subscript"/>
        </w:rPr>
        <w:t>d</w:t>
      </w:r>
      <w:r>
        <w:rPr>
          <w:rFonts w:ascii="Times New Roman"/>
          <w:b w:val="false"/>
          <w:i w:val="false"/>
          <w:color w:val="000000"/>
          <w:sz w:val="24"/>
        </w:rPr>
        <w:t>/10</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P</w:t>
      </w:r>
      <w:r>
        <w:rPr>
          <w:rFonts w:ascii="Times New Roman"/>
          <w:b w:val="false"/>
          <w:i w:val="false"/>
          <w:color w:val="000000"/>
          <w:sz w:val="24"/>
        </w:rPr>
        <w:t xml:space="preserve"> = 50 −    </w:t>
      </w:r>
      <w:r>
        <w:rPr>
          <w:rFonts w:ascii="Times New Roman"/>
          <w:b w:val="false"/>
          <w:i/>
          <w:color w:val="000000"/>
          <w:sz w:val="24"/>
        </w:rPr>
        <w:t>P</w:t>
      </w:r>
      <w:r>
        <w:rPr>
          <w:rFonts w:ascii="Times New Roman"/>
          <w:b w:val="false"/>
          <w:i w:val="false"/>
          <w:color w:val="000000"/>
          <w:sz w:val="24"/>
        </w:rPr>
        <w:t>/2</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P</w:t>
      </w:r>
      <w:r>
        <w:rPr>
          <w:rFonts w:ascii="Times New Roman"/>
          <w:b w:val="false"/>
          <w:i w:val="false"/>
          <w:color w:val="000000"/>
          <w:sz w:val="24"/>
        </w:rPr>
        <w:t xml:space="preserve"> = 10 − 0.2   </w:t>
      </w:r>
      <w:r>
        <w:rPr>
          <w:rFonts w:ascii="Times New Roman"/>
          <w:b w:val="false"/>
          <w:i/>
          <w:color w:val="000000"/>
          <w:sz w:val="24"/>
        </w:rPr>
        <w:t>Q</w:t>
      </w:r>
      <w:r>
        <w:rPr>
          <w:rFonts w:ascii="Times New Roman"/>
          <w:b w:val="false"/>
          <w:i/>
          <w:color w:val="000000"/>
          <w:sz w:val="24"/>
          <w:vertAlign w:val="subscript"/>
        </w:rPr>
        <w:t>d</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P</w:t>
      </w:r>
      <w:r>
        <w:rPr>
          <w:rFonts w:ascii="Times New Roman"/>
          <w:b w:val="false"/>
          <w:i w:val="false"/>
          <w:color w:val="000000"/>
          <w:sz w:val="24"/>
        </w:rPr>
        <w:t xml:space="preserve"> = 10 − 2   </w:t>
      </w:r>
      <w:r>
        <w:rPr>
          <w:rFonts w:ascii="Times New Roman"/>
          <w:b w:val="false"/>
          <w:i/>
          <w:color w:val="000000"/>
          <w:sz w:val="24"/>
        </w:rPr>
        <w:t>Q</w:t>
      </w:r>
      <w:r>
        <w:rPr>
          <w:rFonts w:ascii="Times New Roman"/>
          <w:b w:val="false"/>
          <w:i/>
          <w:color w:val="000000"/>
          <w:sz w:val="24"/>
          <w:vertAlign w:val="subscript"/>
        </w:rPr>
        <w:t>d</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426)</w:t>
        <w:tab/>
      </w:r>
      <w:r>
        <w:rPr>
          <w:rFonts w:ascii="Times New Roman"/>
          <w:sz w:val="24"/>
        </w:rPr>
        <w:t/>
      </w:r>
      <w:r>
        <w:rPr>
          <w:rFonts w:ascii="Times New Roman"/>
          <w:sz w:val="24"/>
        </w:rPr>
        <w:drawing>
          <wp:inline distT="0" distB="0" distL="0" distR="0">
            <wp:extent cx="2847975" cy="3019425"/>
            <wp:effectExtent l="0" t="0" r="0" b="0"/>
            <wp:docPr id="1" name="ch_01_263to266.png" descr="ch_01_263to266.png"/>
            <wp:cNvGraphicFramePr>
              <a:graphicFrameLocks noChangeAspect="true"/>
            </wp:cNvGraphicFramePr>
            <a:graphic>
              <a:graphicData uri="http://schemas.openxmlformats.org/drawingml/2006/picture">
                <pic:pic>
                  <pic:nvPicPr>
                    <pic:cNvPr id="2" name="ch_01_263to266.png"/>
                    <pic:cNvPicPr/>
                  </pic:nvPicPr>
                  <pic:blipFill>
                    <a:blip r:embed="rId74"/>
                    <a:stretch>
                      <a:fillRect/>
                    </a:stretch>
                  </pic:blipFill>
                  <pic:spPr>
                    <a:xfrm>
                      <a:off x="0" y="0"/>
                      <a:ext cx="2847975" cy="3019425"/>
                    </a:xfrm>
                    <a:prstGeom prst="rect">
                      <a:avLst/>
                    </a:prstGeom>
                  </pic:spPr>
                </pic:pic>
              </a:graphicData>
            </a:graphic>
          </wp:inline>
        </w:drawing>
      </w:r>
      <w:r>
        <w:rPr>
          <w:rFonts w:ascii="Times New Roman"/>
          <w:b w:val="false"/>
          <w:i w:val="false"/>
          <w:color w:val="000000"/>
          <w:sz w:val="24"/>
        </w:rPr>
        <w:t xml:space="preserve">Refer to the graph. Using </w:t>
      </w:r>
      <w:r>
        <w:rPr>
          <w:rFonts w:ascii="Times New Roman"/>
          <w:b w:val="false"/>
          <w:i/>
          <w:color w:val="000000"/>
          <w:sz w:val="24"/>
        </w:rPr>
        <w:t>Q</w:t>
      </w:r>
      <w:r>
        <w:rPr>
          <w:rFonts w:ascii="Times New Roman"/>
          <w:b w:val="false"/>
          <w:i/>
          <w:color w:val="000000"/>
          <w:sz w:val="24"/>
          <w:vertAlign w:val="subscript"/>
        </w:rPr>
        <w:t>s</w:t>
      </w:r>
      <w:r>
        <w:rPr>
          <w:rFonts w:ascii="Times New Roman"/>
          <w:b w:val="false"/>
          <w:i w:val="false"/>
          <w:color w:val="000000"/>
          <w:sz w:val="24"/>
        </w:rPr>
        <w:t xml:space="preserve"> for quantity supplied and </w:t>
      </w:r>
      <w:r>
        <w:rPr>
          <w:rFonts w:ascii="Times New Roman"/>
          <w:b w:val="false"/>
          <w:i/>
          <w:color w:val="000000"/>
          <w:sz w:val="24"/>
        </w:rPr>
        <w:t>P</w:t>
      </w:r>
      <w:r>
        <w:rPr>
          <w:rFonts w:ascii="Times New Roman"/>
          <w:b w:val="false"/>
          <w:i w:val="false"/>
          <w:color w:val="000000"/>
          <w:sz w:val="24"/>
        </w:rPr>
        <w:t xml:space="preserve"> for price, which of the following equations correctly states the supply of this product?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P</w:t>
      </w:r>
      <w:r>
        <w:rPr>
          <w:rFonts w:ascii="Times New Roman"/>
          <w:b w:val="false"/>
          <w:i w:val="false"/>
          <w:color w:val="000000"/>
          <w:sz w:val="24"/>
        </w:rPr>
        <w:t xml:space="preserve"> = 4 + 0.2   </w:t>
      </w:r>
      <w:r>
        <w:rPr>
          <w:rFonts w:ascii="Times New Roman"/>
          <w:b w:val="false"/>
          <w:i/>
          <w:color w:val="000000"/>
          <w:sz w:val="24"/>
        </w:rPr>
        <w:t>Q</w:t>
      </w:r>
      <w:r>
        <w:rPr>
          <w:rFonts w:ascii="Times New Roman"/>
          <w:b w:val="false"/>
          <w:i/>
          <w:color w:val="000000"/>
          <w:sz w:val="24"/>
          <w:vertAlign w:val="subscript"/>
        </w:rPr>
        <w:t>s</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P</w:t>
      </w:r>
      <w:r>
        <w:rPr>
          <w:rFonts w:ascii="Times New Roman"/>
          <w:b w:val="false"/>
          <w:i w:val="false"/>
          <w:color w:val="000000"/>
          <w:sz w:val="24"/>
        </w:rPr>
        <w:t xml:space="preserve"> = 60/   </w:t>
      </w:r>
      <w:r>
        <w:rPr>
          <w:rFonts w:ascii="Times New Roman"/>
          <w:b w:val="false"/>
          <w:i/>
          <w:color w:val="000000"/>
          <w:sz w:val="24"/>
        </w:rPr>
        <w:t>Q</w:t>
      </w:r>
      <w:r>
        <w:rPr>
          <w:rFonts w:ascii="Times New Roman"/>
          <w:b w:val="false"/>
          <w:i/>
          <w:color w:val="000000"/>
          <w:sz w:val="24"/>
          <w:vertAlign w:val="subscript"/>
        </w:rPr>
        <w:t>s</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P</w:t>
      </w:r>
      <w:r>
        <w:rPr>
          <w:rFonts w:ascii="Times New Roman"/>
          <w:b w:val="false"/>
          <w:i w:val="false"/>
          <w:color w:val="000000"/>
          <w:sz w:val="24"/>
        </w:rPr>
        <w:t xml:space="preserve"> = 10   </w:t>
      </w:r>
      <w:r>
        <w:rPr>
          <w:rFonts w:ascii="Times New Roman"/>
          <w:b w:val="false"/>
          <w:i/>
          <w:color w:val="000000"/>
          <w:sz w:val="24"/>
        </w:rPr>
        <w:t>Q</w:t>
      </w:r>
      <w:r>
        <w:rPr>
          <w:rFonts w:ascii="Times New Roman"/>
          <w:b w:val="false"/>
          <w:i/>
          <w:color w:val="000000"/>
          <w:sz w:val="24"/>
          <w:vertAlign w:val="subscript"/>
        </w:rPr>
        <w:t>s</w:t>
      </w:r>
      <w:r>
        <w:rPr>
          <w:rFonts w:ascii="Times New Roman"/>
          <w:b w:val="false"/>
          <w:i w:val="false"/>
          <w:color w:val="000000"/>
          <w:sz w:val="24"/>
        </w:rPr>
        <w:t xml:space="preserve"> − 2   </w:t>
      </w:r>
      <w:r>
        <w:rPr>
          <w:rFonts w:ascii="Times New Roman"/>
          <w:b w:val="false"/>
          <w:i/>
          <w:color w:val="000000"/>
          <w:sz w:val="24"/>
        </w:rPr>
        <w:t>P</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P</w:t>
      </w:r>
      <w:r>
        <w:rPr>
          <w:rFonts w:ascii="Times New Roman"/>
          <w:b w:val="false"/>
          <w:i w:val="false"/>
          <w:color w:val="000000"/>
          <w:sz w:val="24"/>
        </w:rPr>
        <w:t xml:space="preserve"> = 2 + 0.2   </w:t>
      </w:r>
      <w:r>
        <w:rPr>
          <w:rFonts w:ascii="Times New Roman"/>
          <w:b w:val="false"/>
          <w:i/>
          <w:color w:val="000000"/>
          <w:sz w:val="24"/>
        </w:rPr>
        <w:t>Q</w:t>
      </w:r>
      <w:r>
        <w:rPr>
          <w:rFonts w:ascii="Times New Roman"/>
          <w:b w:val="false"/>
          <w:i/>
          <w:color w:val="000000"/>
          <w:sz w:val="24"/>
          <w:vertAlign w:val="subscript"/>
        </w:rPr>
        <w:t>s</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427)</w:t>
        <w:tab/>
      </w:r>
      <w:r>
        <w:rPr>
          <w:rFonts w:ascii="Times New Roman"/>
          <w:b w:val="false"/>
          <w:i w:val="false"/>
          <w:color w:val="000000"/>
          <w:sz w:val="24"/>
        </w:rPr>
        <w:t xml:space="preserve">Assume a household would consume $100 worth of goods and services per week if its weekly income were zero and would spend an additional $80 per week for each $100 of additional income. Letting   </w:t>
      </w:r>
      <w:r>
        <w:rPr>
          <w:rFonts w:ascii="Times New Roman"/>
          <w:b w:val="false"/>
          <w:i/>
          <w:color w:val="000000"/>
          <w:sz w:val="24"/>
        </w:rPr>
        <w:t>C</w:t>
      </w:r>
      <w:r>
        <w:rPr>
          <w:rFonts w:ascii="Times New Roman"/>
          <w:b w:val="false"/>
          <w:i w:val="false"/>
          <w:color w:val="000000"/>
          <w:sz w:val="24"/>
        </w:rPr>
        <w:t xml:space="preserve"> represent consumption and   </w:t>
      </w:r>
      <w:r>
        <w:rPr>
          <w:rFonts w:ascii="Times New Roman"/>
          <w:b w:val="false"/>
          <w:i/>
          <w:color w:val="000000"/>
          <w:sz w:val="24"/>
        </w:rPr>
        <w:t>Y</w:t>
      </w:r>
      <w:r>
        <w:rPr>
          <w:rFonts w:ascii="Times New Roman"/>
          <w:b w:val="false"/>
          <w:i w:val="false"/>
          <w:color w:val="000000"/>
          <w:sz w:val="24"/>
        </w:rPr>
        <w:t xml:space="preserve"> represent income, the equation that summarizes this relationship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C</w:t>
      </w:r>
      <w:r>
        <w:rPr>
          <w:rFonts w:ascii="Times New Roman"/>
          <w:b w:val="false"/>
          <w:i w:val="false"/>
          <w:color w:val="000000"/>
          <w:sz w:val="24"/>
        </w:rPr>
        <w:t xml:space="preserve"> = 80 + 100   </w:t>
      </w:r>
      <w:r>
        <w:rPr>
          <w:rFonts w:ascii="Times New Roman"/>
          <w:b w:val="false"/>
          <w:i/>
          <w:color w:val="000000"/>
          <w:sz w:val="24"/>
        </w:rPr>
        <w:t>Y.</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C</w:t>
      </w:r>
      <w:r>
        <w:rPr>
          <w:rFonts w:ascii="Times New Roman"/>
          <w:b w:val="false"/>
          <w:i w:val="false"/>
          <w:color w:val="000000"/>
          <w:sz w:val="24"/>
        </w:rPr>
        <w:t xml:space="preserve"> = 100 + 0.8   </w:t>
      </w:r>
      <w:r>
        <w:rPr>
          <w:rFonts w:ascii="Times New Roman"/>
          <w:b w:val="false"/>
          <w:i/>
          <w:color w:val="000000"/>
          <w:sz w:val="24"/>
        </w:rPr>
        <w:t>Y.</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C</w:t>
      </w:r>
      <w:r>
        <w:rPr>
          <w:rFonts w:ascii="Times New Roman"/>
          <w:b w:val="false"/>
          <w:i w:val="false"/>
          <w:color w:val="000000"/>
          <w:sz w:val="24"/>
        </w:rPr>
        <w:t xml:space="preserve"> = 100 + 80   </w:t>
      </w:r>
      <w:r>
        <w:rPr>
          <w:rFonts w:ascii="Times New Roman"/>
          <w:b w:val="false"/>
          <w:i/>
          <w:color w:val="000000"/>
          <w:sz w:val="24"/>
        </w:rPr>
        <w:t>Y.</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C</w:t>
      </w:r>
      <w:r>
        <w:rPr>
          <w:rFonts w:ascii="Times New Roman"/>
          <w:b w:val="false"/>
          <w:i w:val="false"/>
          <w:color w:val="000000"/>
          <w:sz w:val="24"/>
        </w:rPr>
        <w:t xml:space="preserve"> = 80 + 0.1   </w:t>
      </w:r>
      <w:r>
        <w:rPr>
          <w:rFonts w:ascii="Times New Roman"/>
          <w:b w:val="false"/>
          <w:i/>
          <w:color w:val="000000"/>
          <w:sz w:val="24"/>
        </w:rPr>
        <w:t>Y.</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428)</w:t>
        <w:tab/>
      </w:r>
      <w:r>
        <w:rPr>
          <w:rFonts w:ascii="Times New Roman"/>
          <w:b w:val="false"/>
          <w:i w:val="false"/>
          <w:color w:val="000000"/>
          <w:sz w:val="24"/>
        </w:rPr>
        <w:t>Answer the question on the basis of the following five data sets, wherein it is assumed that the variable shown on the left is the independent variable and the one on the right is the dependent variable. Assume in graphing these data that the independent variable is shown on the horizontal axis and the dependent variable on the vertical axis.</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(5)</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J</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K</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M</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R</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T</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U</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V</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90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160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data sets. The variables are directly related in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all five data sets.</w:t>
      </w:r>
      <w:r>
        <w:rPr>
          <w:rFonts w:ascii="Times New Roman"/>
          <w:sz w:val="24"/>
        </w:rPr>
        <w:tab/>
        <w:br/>
        <w:tab/>
      </w:r>
      <w:r>
        <w:rPr>
          <w:rFonts w:ascii="Times New Roman"/>
          <w:sz w:val="24"/>
        </w:rPr>
        <w:t>B)    none of the data sets.</w:t>
      </w:r>
      <w:r>
        <w:rPr>
          <w:rFonts w:ascii="Times New Roman"/>
          <w:sz w:val="24"/>
        </w:rPr>
        <w:br/>
        <w:tab/>
      </w:r>
      <w:r>
        <w:rPr>
          <w:rFonts w:ascii="Times New Roman"/>
          <w:sz w:val="24"/>
        </w:rPr>
        <w:t>C)    data sets 1, 2, and 3 only.</w:t>
      </w:r>
      <w:r>
        <w:rPr>
          <w:rFonts w:ascii="Times New Roman"/>
          <w:sz w:val="24"/>
        </w:rPr>
        <w:br/>
        <w:tab/>
      </w:r>
      <w:r>
        <w:rPr>
          <w:rFonts w:ascii="Times New Roman"/>
          <w:sz w:val="24"/>
        </w:rPr>
        <w:t>D)    data sets 1, 2, and 5 only.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429)</w:t>
        <w:tab/>
      </w:r>
      <w:r>
        <w:rPr>
          <w:rFonts w:ascii="Times New Roman"/>
          <w:b w:val="false"/>
          <w:i w:val="false"/>
          <w:color w:val="000000"/>
          <w:sz w:val="24"/>
        </w:rPr>
        <w:t>Answer the question on the basis of the following five data sets, wherein it is assumed that the variable shown on the left is the independent variable and the one on the right is the dependent variable. Assume in graphing these data that the independent variable is shown on the horizontal axis and the dependent variable on the vertical axis.</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(5)</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J</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K</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M</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R</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T</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U</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V</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90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160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data sets. The vertical intercept is positive for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all five data sets.</w:t>
      </w:r>
      <w:r>
        <w:rPr>
          <w:rFonts w:ascii="Times New Roman"/>
          <w:sz w:val="24"/>
        </w:rPr>
        <w:tab/>
        <w:br/>
        <w:tab/>
      </w:r>
      <w:r>
        <w:rPr>
          <w:rFonts w:ascii="Times New Roman"/>
          <w:sz w:val="24"/>
        </w:rPr>
        <w:t>B)    data sets 1 and 3 only.</w:t>
      </w:r>
      <w:r>
        <w:rPr>
          <w:rFonts w:ascii="Times New Roman"/>
          <w:sz w:val="24"/>
        </w:rPr>
        <w:br/>
        <w:tab/>
      </w:r>
      <w:r>
        <w:rPr>
          <w:rFonts w:ascii="Times New Roman"/>
          <w:sz w:val="24"/>
        </w:rPr>
        <w:t>C)    data sets 1, 3, and 5 only.</w:t>
      </w:r>
      <w:r>
        <w:rPr>
          <w:rFonts w:ascii="Times New Roman"/>
          <w:sz w:val="24"/>
        </w:rPr>
        <w:br/>
        <w:tab/>
      </w:r>
      <w:r>
        <w:rPr>
          <w:rFonts w:ascii="Times New Roman"/>
          <w:sz w:val="24"/>
        </w:rPr>
        <w:t>D)    data set 2 only.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430)</w:t>
        <w:tab/>
      </w:r>
      <w:r>
        <w:rPr>
          <w:rFonts w:ascii="Times New Roman"/>
          <w:b w:val="false"/>
          <w:i w:val="false"/>
          <w:color w:val="000000"/>
          <w:sz w:val="24"/>
        </w:rPr>
        <w:t>Answer the question on the basis of the following five data sets, wherein it is assumed that the variable shown on the left is the independent variable and the one on the right is the dependent variable. Assume in graphing these data that the independent variable is shown on the horizontal axis and the dependent variable on the vertical axis.</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(5)</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J</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K</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M</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R</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T</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U</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V</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90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160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data sets. The vertical intercept is negative for</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none of the data sets.</w:t>
      </w:r>
      <w:r>
        <w:rPr>
          <w:rFonts w:ascii="Times New Roman"/>
          <w:sz w:val="24"/>
        </w:rPr>
        <w:tab/>
        <w:br/>
        <w:tab/>
      </w:r>
      <w:r>
        <w:rPr>
          <w:rFonts w:ascii="Times New Roman"/>
          <w:sz w:val="24"/>
        </w:rPr>
        <w:t>B)    data sets 1 and 3 only.</w:t>
      </w:r>
      <w:r>
        <w:rPr>
          <w:rFonts w:ascii="Times New Roman"/>
          <w:sz w:val="24"/>
        </w:rPr>
        <w:br/>
        <w:tab/>
      </w:r>
      <w:r>
        <w:rPr>
          <w:rFonts w:ascii="Times New Roman"/>
          <w:sz w:val="24"/>
        </w:rPr>
        <w:t>C)    data sets 2 and 4 only.</w:t>
      </w:r>
      <w:r>
        <w:rPr>
          <w:rFonts w:ascii="Times New Roman"/>
          <w:sz w:val="24"/>
        </w:rPr>
        <w:br/>
        <w:tab/>
      </w:r>
      <w:r>
        <w:rPr>
          <w:rFonts w:ascii="Times New Roman"/>
          <w:sz w:val="24"/>
        </w:rPr>
        <w:t>D)    data sets 1 and 5 only.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431)</w:t>
        <w:tab/>
      </w:r>
      <w:r>
        <w:rPr>
          <w:rFonts w:ascii="Times New Roman"/>
          <w:b w:val="false"/>
          <w:i w:val="false"/>
          <w:color w:val="000000"/>
          <w:sz w:val="24"/>
        </w:rPr>
        <w:t>Answer the question on the basis of the following five data sets, wherein it is assumed that the variable shown on the left is the independent variable and the one on the right is the dependent variable. Assume in graphing these data that the independent variable is shown on the horizontal axis and the dependent variable on the vertical axis.</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(5)</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J</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K</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M</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R</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T</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U</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V</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90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160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data sets. The equation for data set 3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P</w:t>
      </w:r>
      <w:r>
        <w:rPr>
          <w:rFonts w:ascii="Times New Roman"/>
          <w:b w:val="false"/>
          <w:i w:val="false"/>
          <w:color w:val="000000"/>
          <w:sz w:val="24"/>
        </w:rPr>
        <w:t xml:space="preserve"> = 90 − 0.5   </w:t>
      </w:r>
      <w:r>
        <w:rPr>
          <w:rFonts w:ascii="Times New Roman"/>
          <w:b w:val="false"/>
          <w:i/>
          <w:color w:val="000000"/>
          <w:sz w:val="24"/>
        </w:rPr>
        <w:t>N</w:t>
      </w:r>
      <w:r>
        <w:rPr>
          <w:rFonts w:ascii="Times New Roman"/>
          <w:b w:val="false"/>
          <w:i w:val="false"/>
          <w:color w:val="000000"/>
          <w:sz w:val="24"/>
        </w:rPr>
        <w: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P</w:t>
      </w:r>
      <w:r>
        <w:rPr>
          <w:rFonts w:ascii="Times New Roman"/>
          <w:b w:val="false"/>
          <w:i w:val="false"/>
          <w:color w:val="000000"/>
          <w:sz w:val="24"/>
        </w:rPr>
        <w:t xml:space="preserve"> = 90 + 0.5   </w:t>
      </w:r>
      <w:r>
        <w:rPr>
          <w:rFonts w:ascii="Times New Roman"/>
          <w:b w:val="false"/>
          <w:i/>
          <w:color w:val="000000"/>
          <w:sz w:val="24"/>
        </w:rPr>
        <w:t>N</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P</w:t>
      </w:r>
      <w:r>
        <w:rPr>
          <w:rFonts w:ascii="Times New Roman"/>
          <w:b w:val="false"/>
          <w:i w:val="false"/>
          <w:color w:val="000000"/>
          <w:sz w:val="24"/>
        </w:rPr>
        <w:t xml:space="preserve"> = 0.5   </w:t>
      </w:r>
      <w:r>
        <w:rPr>
          <w:rFonts w:ascii="Times New Roman"/>
          <w:b w:val="false"/>
          <w:i/>
          <w:color w:val="000000"/>
          <w:sz w:val="24"/>
        </w:rPr>
        <w:t>N</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P</w:t>
      </w:r>
      <w:r>
        <w:rPr>
          <w:rFonts w:ascii="Times New Roman"/>
          <w:b w:val="false"/>
          <w:i w:val="false"/>
          <w:color w:val="000000"/>
          <w:sz w:val="24"/>
        </w:rPr>
        <w:t xml:space="preserve"> = 40 + 0.5   </w:t>
      </w:r>
      <w:r>
        <w:rPr>
          <w:rFonts w:ascii="Times New Roman"/>
          <w:b w:val="false"/>
          <w:i/>
          <w:color w:val="000000"/>
          <w:sz w:val="24"/>
        </w:rPr>
        <w:t>N</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432)</w:t>
        <w:tab/>
      </w:r>
      <w:r>
        <w:rPr>
          <w:rFonts w:ascii="Times New Roman"/>
          <w:b w:val="false"/>
          <w:i w:val="false"/>
          <w:color w:val="000000"/>
          <w:sz w:val="24"/>
        </w:rPr>
        <w:t>Answer the question on the basis of the following five data sets, wherein it is assumed that the variable shown on the left is the independent variable and the one on the right is the dependent variable. Assume in graphing these data that the independent variable is shown on the horizontal axis and the dependent variable on the vertical axis.</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(5)</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J</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K</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M</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R</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T</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U</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V</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90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160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data sets. For which data set(s) is the vertical intercept zero?</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data set 4</w:t>
      </w:r>
      <w:r>
        <w:rPr>
          <w:rFonts w:ascii="Times New Roman"/>
          <w:sz w:val="24"/>
        </w:rPr>
        <w:tab/>
        <w:br/>
        <w:tab/>
      </w:r>
      <w:r>
        <w:rPr>
          <w:rFonts w:ascii="Times New Roman"/>
          <w:sz w:val="24"/>
        </w:rPr>
        <w:t>B)    data set 5</w:t>
      </w:r>
      <w:r>
        <w:rPr>
          <w:rFonts w:ascii="Times New Roman"/>
          <w:sz w:val="24"/>
        </w:rPr>
        <w:br/>
        <w:tab/>
      </w:r>
      <w:r>
        <w:rPr>
          <w:rFonts w:ascii="Times New Roman"/>
          <w:sz w:val="24"/>
        </w:rPr>
        <w:t>C)    data sets 2 and 3</w:t>
      </w:r>
      <w:r>
        <w:rPr>
          <w:rFonts w:ascii="Times New Roman"/>
          <w:sz w:val="24"/>
        </w:rPr>
        <w:br/>
        <w:tab/>
      </w:r>
      <w:r>
        <w:rPr>
          <w:rFonts w:ascii="Times New Roman"/>
          <w:sz w:val="24"/>
        </w:rPr>
        <w:t>D)    data sets 1, 2, 4, and 5</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433)</w:t>
        <w:tab/>
      </w:r>
      <w:r>
        <w:rPr>
          <w:rFonts w:ascii="Times New Roman"/>
          <w:b w:val="false"/>
          <w:i w:val="false"/>
          <w:color w:val="000000"/>
          <w:sz w:val="24"/>
        </w:rPr>
        <w:t>Answer the question on the basis of the following five data sets, wherein it is assumed that the variable shown on the left is the independent variable and the one on the right is the dependent variable. Assume in graphing these data that the independent variable is shown on the horizontal axis and the dependent variable on the vertical axis.</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(5)</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J</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K</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M</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R</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T</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U</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V</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90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160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data sets. The equation for data set 5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V</w:t>
      </w:r>
      <w:r>
        <w:rPr>
          <w:rFonts w:ascii="Times New Roman"/>
          <w:b w:val="false"/>
          <w:i w:val="false"/>
          <w:color w:val="000000"/>
          <w:sz w:val="24"/>
        </w:rPr>
        <w:t xml:space="preserve"> = 0.5   </w:t>
      </w:r>
      <w:r>
        <w:rPr>
          <w:rFonts w:ascii="Times New Roman"/>
          <w:b w:val="false"/>
          <w:i/>
          <w:color w:val="000000"/>
          <w:sz w:val="24"/>
        </w:rPr>
        <w:t>Y</w:t>
      </w:r>
      <w:r>
        <w:rPr>
          <w:rFonts w:ascii="Times New Roman"/>
          <w:b w:val="false"/>
          <w:i w:val="false"/>
          <w:color w:val="000000"/>
          <w:sz w:val="24"/>
        </w:rPr>
        <w: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U</w:t>
      </w:r>
      <w:r>
        <w:rPr>
          <w:rFonts w:ascii="Times New Roman"/>
          <w:b w:val="false"/>
          <w:i w:val="false"/>
          <w:color w:val="000000"/>
          <w:sz w:val="24"/>
        </w:rPr>
        <w:t xml:space="preserve"> = −0.5   </w:t>
      </w:r>
      <w:r>
        <w:rPr>
          <w:rFonts w:ascii="Times New Roman"/>
          <w:b w:val="false"/>
          <w:i/>
          <w:color w:val="000000"/>
          <w:sz w:val="24"/>
        </w:rPr>
        <w:t>V</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U</w:t>
      </w:r>
      <w:r>
        <w:rPr>
          <w:rFonts w:ascii="Times New Roman"/>
          <w:b w:val="false"/>
          <w:i w:val="false"/>
          <w:color w:val="000000"/>
          <w:sz w:val="24"/>
        </w:rPr>
        <w:t xml:space="preserve"> =    </w:t>
      </w:r>
      <w:r>
        <w:rPr>
          <w:rFonts w:ascii="Times New Roman"/>
          <w:b w:val="false"/>
          <w:i/>
          <w:color w:val="000000"/>
          <w:sz w:val="24"/>
        </w:rPr>
        <w:t>V</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V</w:t>
      </w:r>
      <w:r>
        <w:rPr>
          <w:rFonts w:ascii="Times New Roman"/>
          <w:b w:val="false"/>
          <w:i w:val="false"/>
          <w:color w:val="000000"/>
          <w:sz w:val="24"/>
        </w:rPr>
        <w:t xml:space="preserve"> = 2   </w:t>
      </w:r>
      <w:r>
        <w:rPr>
          <w:rFonts w:ascii="Times New Roman"/>
          <w:b w:val="false"/>
          <w:i/>
          <w:color w:val="000000"/>
          <w:sz w:val="24"/>
        </w:rPr>
        <w:t>U</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434)</w:t>
        <w:tab/>
      </w:r>
      <w:r>
        <w:rPr>
          <w:rFonts w:ascii="Times New Roman"/>
          <w:b w:val="false"/>
          <w:i w:val="false"/>
          <w:color w:val="000000"/>
          <w:sz w:val="24"/>
        </w:rPr>
        <w:t>Answer the question on the basis of the following five data sets, wherein it is assumed that the variable shown on the left is the independent variable and the one on the right is the dependent variable. Assume in graphing these data that the independent variable is shown on the horizontal axis and the dependent variable on the vertical axis.</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(5)</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J</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K</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L</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M</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N</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R</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T</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U</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V</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90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60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160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80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80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40</w:t>
            </w:r>
          </w:p>
        </w:tc>
      </w:tr>
      <w:tr>
        <w:trPr>
          <w:trHeight w:val="30" w:hRule="atLeast"/>
        </w:trPr>
        <w:tc>
          <w:tcPr>
            <w:tcW w:w="1014"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200</w:t>
            </w:r>
          </w:p>
        </w:tc>
        <w:tc>
          <w:tcPr>
            <w:tcW w:w="96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150</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35</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0</w:t>
            </w:r>
          </w:p>
        </w:tc>
        <w:tc>
          <w:tcPr>
            <w:tcW w:w="967"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90</w:t>
            </w:r>
          </w:p>
        </w:tc>
        <w:tc>
          <w:tcPr>
            <w:tcW w:w="1016"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100</w:t>
            </w:r>
          </w:p>
        </w:tc>
        <w:tc>
          <w:tcPr>
            <w:tcW w:w="96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25</w:t>
            </w:r>
          </w:p>
        </w:tc>
        <w:tc>
          <w:tcPr>
            <w:tcW w:w="999" w:type="dxa"/>
            <w:tcBorders>
              <w:top w:val="outset" w:color="000000" w:sz="8"/>
              <w:left w:val="outset" w:color="000000" w:sz="8"/>
              <w:bottom w:val="outset" w:color="000000" w:sz="8"/>
              <w:right w:val="outset" w:color="000000" w:sz="8"/>
            </w:tcBorders>
            <w:tcMar>
              <w:top w:w="15" w:type="dxa"/>
              <w:left w:w="15" w:type="dxa"/>
              <w:bottom w:w="15" w:type="dxa"/>
              <w:right w:w="225" w:type="dxa"/>
            </w:tcMar>
            <w:vAlign w:val="top"/>
          </w:tcPr>
          <w:p>
            <w:pPr>
              <w:spacing w:after="0"/>
              <w:ind w:left="0"/>
              <w:jc w:val="right"/>
            </w:pPr>
            <w:r>
              <w:rPr>
                <w:rFonts w:ascii="Courier New" w:hAnsi="Courier New"/>
                <w:b w:val="false"/>
                <w:i w:val="false"/>
                <w:color w:val="000000"/>
                <w:sz w:val="22"/>
              </w:rPr>
              <w:t>50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Refer to the data sets. Which of the data sets would graph as an upsloping line?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 only</w:t>
      </w:r>
      <w:r>
        <w:rPr>
          <w:rFonts w:ascii="Times New Roman"/>
          <w:sz w:val="24"/>
        </w:rPr>
        <w:tab/>
        <w:br/>
        <w:tab/>
      </w:r>
      <w:r>
        <w:rPr>
          <w:rFonts w:ascii="Times New Roman"/>
          <w:sz w:val="24"/>
        </w:rPr>
        <w:t>B)    1, 2, and 3 only</w:t>
      </w:r>
      <w:r>
        <w:rPr>
          <w:rFonts w:ascii="Times New Roman"/>
          <w:sz w:val="24"/>
        </w:rPr>
        <w:br/>
        <w:tab/>
      </w:r>
      <w:r>
        <w:rPr>
          <w:rFonts w:ascii="Times New Roman"/>
          <w:sz w:val="24"/>
        </w:rPr>
        <w:t>C)    4 and 5 only</w:t>
      </w:r>
      <w:r>
        <w:rPr>
          <w:rFonts w:ascii="Times New Roman"/>
          <w:sz w:val="24"/>
        </w:rPr>
        <w:br/>
        <w:tab/>
      </w:r>
      <w:r>
        <w:rPr>
          <w:rFonts w:ascii="Times New Roman"/>
          <w:sz w:val="24"/>
        </w:rPr>
        <w:t>D)    1, 2, and 5 only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435)</w:t>
        <w:tab/>
      </w:r>
      <w:r>
        <w:rPr>
          <w:rFonts w:ascii="Times New Roman"/>
          <w:b w:val="false"/>
          <w:i w:val="false"/>
          <w:color w:val="000000"/>
          <w:sz w:val="24"/>
        </w:rPr>
        <w:t xml:space="preserve">If the equation   </w:t>
      </w:r>
      <w:r>
        <w:rPr>
          <w:rFonts w:ascii="Times New Roman"/>
          <w:b w:val="false"/>
          <w:i/>
          <w:color w:val="000000"/>
          <w:sz w:val="24"/>
        </w:rPr>
        <w:t>y</w:t>
      </w:r>
      <w:r>
        <w:rPr>
          <w:rFonts w:ascii="Times New Roman"/>
          <w:b w:val="false"/>
          <w:i w:val="false"/>
          <w:color w:val="000000"/>
          <w:sz w:val="24"/>
        </w:rPr>
        <w:t xml:space="preserve"> = 15 − 4  </w:t>
      </w:r>
      <w:r>
        <w:rPr>
          <w:rFonts w:ascii="Times New Roman"/>
          <w:b w:val="false"/>
          <w:i/>
          <w:color w:val="000000"/>
          <w:sz w:val="24"/>
        </w:rPr>
        <w:t>x</w:t>
      </w:r>
      <w:r>
        <w:rPr>
          <w:rFonts w:ascii="Times New Roman"/>
          <w:b w:val="false"/>
          <w:i w:val="false"/>
          <w:color w:val="000000"/>
          <w:sz w:val="24"/>
        </w:rPr>
        <w:t xml:space="preserve"> was plotted, the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vertical intercept would be −4.</w:t>
      </w:r>
      <w:r>
        <w:rPr>
          <w:rFonts w:ascii="Times New Roman"/>
          <w:sz w:val="24"/>
        </w:rPr>
      </w:r>
      <w:r>
        <w:rPr>
          <w:rFonts w:ascii="Times New Roman"/>
          <w:sz w:val="24"/>
        </w:rPr>
        <w:tab/>
        <w:br/>
        <w:tab/>
      </w:r>
      <w:r>
        <w:rPr>
          <w:rFonts w:ascii="Times New Roman"/>
          <w:sz w:val="24"/>
        </w:rPr>
        <w:t>B)    vertical intercept would be +4.</w:t>
      </w:r>
      <w:r>
        <w:rPr>
          <w:rFonts w:ascii="Times New Roman"/>
          <w:sz w:val="24"/>
        </w:rPr>
        <w:br/>
        <w:tab/>
      </w:r>
      <w:r>
        <w:rPr>
          <w:rFonts w:ascii="Times New Roman"/>
          <w:sz w:val="24"/>
        </w:rPr>
        <w:t>C)    slope would be +15.</w:t>
      </w:r>
      <w:r>
        <w:rPr>
          <w:rFonts w:ascii="Times New Roman"/>
          <w:sz w:val="24"/>
        </w:rPr>
        <w:br/>
        <w:tab/>
      </w:r>
      <w:r>
        <w:rPr>
          <w:rFonts w:ascii="Times New Roman"/>
          <w:b w:val="false"/>
          <w:i w:val="false"/>
          <w:color w:val="000000"/>
          <w:sz w:val="24"/>
        </w:rPr>
        <w:t>D)    slope would be −4.</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436)</w:t>
        <w:tab/>
      </w:r>
      <w:r>
        <w:rPr>
          <w:rFonts w:ascii="Times New Roman"/>
          <w:b w:val="false"/>
          <w:i w:val="false"/>
          <w:color w:val="000000"/>
          <w:sz w:val="24"/>
        </w:rPr>
        <w:t xml:space="preserve">If the equation   </w:t>
      </w:r>
      <w:r>
        <w:rPr>
          <w:rFonts w:ascii="Times New Roman"/>
          <w:b w:val="false"/>
          <w:i/>
          <w:color w:val="000000"/>
          <w:sz w:val="24"/>
        </w:rPr>
        <w:t>y</w:t>
      </w:r>
      <w:r>
        <w:rPr>
          <w:rFonts w:ascii="Times New Roman"/>
          <w:b w:val="false"/>
          <w:i w:val="false"/>
          <w:color w:val="000000"/>
          <w:sz w:val="24"/>
        </w:rPr>
        <w:t xml:space="preserve"> = −10 + 2.5  </w:t>
      </w:r>
      <w:r>
        <w:rPr>
          <w:rFonts w:ascii="Times New Roman"/>
          <w:b w:val="false"/>
          <w:i/>
          <w:color w:val="000000"/>
          <w:sz w:val="24"/>
        </w:rPr>
        <w:t>x</w:t>
      </w:r>
      <w:r>
        <w:rPr>
          <w:rFonts w:ascii="Times New Roman"/>
          <w:b w:val="false"/>
          <w:i w:val="false"/>
          <w:color w:val="000000"/>
          <w:sz w:val="24"/>
        </w:rPr>
        <w:t xml:space="preserve"> was plotted,</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the vertical intercept would be −10.</w:t>
      </w:r>
      <w:r>
        <w:rPr>
          <w:rFonts w:ascii="Times New Roman"/>
          <w:sz w:val="24"/>
        </w:rPr>
      </w:r>
      <w:r>
        <w:rPr>
          <w:rFonts w:ascii="Times New Roman"/>
          <w:sz w:val="24"/>
        </w:rPr>
        <w:tab/>
        <w:br/>
        <w:tab/>
      </w:r>
      <w:r>
        <w:rPr>
          <w:rFonts w:ascii="Times New Roman"/>
          <w:b w:val="false"/>
          <w:i w:val="false"/>
          <w:color w:val="000000"/>
          <w:sz w:val="24"/>
        </w:rPr>
        <w:t>B)    the slope would be −7.5.</w:t>
      </w:r>
      <w:r>
        <w:rPr>
          <w:rFonts w:ascii="Times New Roman"/>
          <w:sz w:val="24"/>
        </w:rPr>
      </w:r>
      <w:r>
        <w:rPr>
          <w:rFonts w:ascii="Times New Roman"/>
          <w:sz w:val="24"/>
        </w:rPr>
        <w:br/>
        <w:tab/>
      </w:r>
      <w:r>
        <w:rPr>
          <w:rFonts w:ascii="Times New Roman"/>
          <w:sz w:val="24"/>
        </w:rPr>
        <w:t>C)    it would graph as a downsloping line.</w:t>
      </w:r>
      <w:r>
        <w:rPr>
          <w:rFonts w:ascii="Times New Roman"/>
          <w:sz w:val="24"/>
        </w:rPr>
        <w:br/>
        <w:tab/>
      </w:r>
      <w:r>
        <w:rPr>
          <w:rFonts w:ascii="Times New Roman"/>
          <w:b w:val="false"/>
          <w:i w:val="false"/>
          <w:color w:val="000000"/>
          <w:sz w:val="24"/>
        </w:rPr>
        <w:t>D)    the slope would be −10.</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437)</w:t>
        <w:tab/>
      </w:r>
      <w:r>
        <w:rPr>
          <w:rFonts w:ascii="Times New Roman"/>
          <w:sz w:val="24"/>
        </w:rPr>
        <w:t/>
      </w:r>
      <w:r>
        <w:rPr>
          <w:rFonts w:ascii="Times New Roman"/>
          <w:sz w:val="24"/>
        </w:rPr>
        <w:drawing>
          <wp:inline distT="0" distB="0" distL="0" distR="0">
            <wp:extent cx="2781300" cy="2838450"/>
            <wp:effectExtent l="0" t="0" r="0" b="0"/>
            <wp:docPr id="1" name="ch_01_277.png" descr="ch_01_277.png"/>
            <wp:cNvGraphicFramePr>
              <a:graphicFrameLocks noChangeAspect="true"/>
            </wp:cNvGraphicFramePr>
            <a:graphic>
              <a:graphicData uri="http://schemas.openxmlformats.org/drawingml/2006/picture">
                <pic:pic>
                  <pic:nvPicPr>
                    <pic:cNvPr id="2" name="ch_01_277.png"/>
                    <pic:cNvPicPr/>
                  </pic:nvPicPr>
                  <pic:blipFill>
                    <a:blip r:embed="rId75"/>
                    <a:stretch>
                      <a:fillRect/>
                    </a:stretch>
                  </pic:blipFill>
                  <pic:spPr>
                    <a:xfrm>
                      <a:off x="0" y="0"/>
                      <a:ext cx="2781300" cy="2838450"/>
                    </a:xfrm>
                    <a:prstGeom prst="rect">
                      <a:avLst/>
                    </a:prstGeom>
                  </pic:spPr>
                </pic:pic>
              </a:graphicData>
            </a:graphic>
          </wp:inline>
        </w:drawing>
      </w:r>
      <w:r>
        <w:rPr>
          <w:rFonts w:ascii="Times New Roman"/>
          <w:b w:val="false"/>
          <w:i w:val="false"/>
          <w:color w:val="000000"/>
          <w:sz w:val="24"/>
        </w:rPr>
        <w:t xml:space="preserve">The movement from line </w:t>
      </w:r>
      <w:r>
        <w:rPr>
          <w:rFonts w:ascii="Times New Roman"/>
          <w:b w:val="false"/>
          <w:i/>
          <w:color w:val="000000"/>
          <w:sz w:val="24"/>
        </w:rPr>
        <w:t>A</w:t>
      </w:r>
      <w:r>
        <w:rPr>
          <w:rFonts w:ascii="Times New Roman"/>
          <w:b w:val="false"/>
          <w:i w:val="false"/>
          <w:color w:val="000000"/>
          <w:sz w:val="24"/>
        </w:rPr>
        <w:t xml:space="preserve"> to line </w:t>
      </w:r>
      <w:r>
        <w:rPr>
          <w:rFonts w:ascii="Times New Roman"/>
          <w:b w:val="false"/>
          <w:i/>
          <w:color w:val="000000"/>
          <w:sz w:val="24"/>
        </w:rPr>
        <w:t>A</w:t>
      </w:r>
      <w:r>
        <w:rPr>
          <w:rFonts w:ascii="Times New Roman"/>
          <w:b w:val="false"/>
          <w:i w:val="false"/>
          <w:color w:val="000000"/>
          <w:sz w:val="24"/>
        </w:rPr>
        <w:t>' represents a change in</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slope only.</w:t>
      </w:r>
      <w:r>
        <w:rPr>
          <w:rFonts w:ascii="Times New Roman"/>
          <w:sz w:val="24"/>
        </w:rPr>
        <w:tab/>
        <w:br/>
        <w:tab/>
      </w:r>
      <w:r>
        <w:rPr>
          <w:rFonts w:ascii="Times New Roman"/>
          <w:sz w:val="24"/>
        </w:rPr>
        <w:t>B)    the intercept only.</w:t>
      </w:r>
      <w:r>
        <w:rPr>
          <w:rFonts w:ascii="Times New Roman"/>
          <w:sz w:val="24"/>
        </w:rPr>
        <w:br/>
        <w:tab/>
      </w:r>
      <w:r>
        <w:rPr>
          <w:rFonts w:ascii="Times New Roman"/>
          <w:sz w:val="24"/>
        </w:rPr>
        <w:t>C)    both the slope and the intercept.</w:t>
      </w:r>
      <w:r>
        <w:rPr>
          <w:rFonts w:ascii="Times New Roman"/>
          <w:sz w:val="24"/>
        </w:rPr>
        <w:br/>
        <w:tab/>
      </w:r>
      <w:r>
        <w:rPr>
          <w:rFonts w:ascii="Times New Roman"/>
          <w:sz w:val="24"/>
        </w:rPr>
        <w:t>D)    neither the slope nor the intercept.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438)</w:t>
        <w:tab/>
      </w:r>
      <w:r>
        <w:rPr>
          <w:rFonts w:ascii="Times New Roman"/>
          <w:sz w:val="24"/>
        </w:rPr>
        <w:t/>
      </w:r>
      <w:r>
        <w:rPr>
          <w:rFonts w:ascii="Times New Roman"/>
          <w:sz w:val="24"/>
        </w:rPr>
        <w:drawing>
          <wp:inline distT="0" distB="0" distL="0" distR="0">
            <wp:extent cx="2790825" cy="2895600"/>
            <wp:effectExtent l="0" t="0" r="0" b="0"/>
            <wp:docPr id="1" name="ch_01_278to280.png" descr="ch_01_278to280.png"/>
            <wp:cNvGraphicFramePr>
              <a:graphicFrameLocks noChangeAspect="true"/>
            </wp:cNvGraphicFramePr>
            <a:graphic>
              <a:graphicData uri="http://schemas.openxmlformats.org/drawingml/2006/picture">
                <pic:pic>
                  <pic:nvPicPr>
                    <pic:cNvPr id="2" name="ch_01_278to280.png"/>
                    <pic:cNvPicPr/>
                  </pic:nvPicPr>
                  <pic:blipFill>
                    <a:blip r:embed="rId76"/>
                    <a:stretch>
                      <a:fillRect/>
                    </a:stretch>
                  </pic:blipFill>
                  <pic:spPr>
                    <a:xfrm>
                      <a:off x="0" y="0"/>
                      <a:ext cx="2790825" cy="2895600"/>
                    </a:xfrm>
                    <a:prstGeom prst="rect">
                      <a:avLst/>
                    </a:prstGeom>
                  </pic:spPr>
                </pic:pic>
              </a:graphicData>
            </a:graphic>
          </wp:inline>
        </w:drawing>
      </w:r>
      <w:r>
        <w:rPr>
          <w:rFonts w:ascii="Times New Roman"/>
          <w:b w:val="false"/>
          <w:i w:val="false"/>
          <w:color w:val="000000"/>
          <w:sz w:val="24"/>
        </w:rPr>
        <w:t xml:space="preserve">In the diagram, variables </w:t>
      </w:r>
      <w:r>
        <w:rPr>
          <w:rFonts w:ascii="Times New Roman"/>
          <w:b w:val="false"/>
          <w:i/>
          <w:color w:val="000000"/>
          <w:sz w:val="24"/>
        </w:rPr>
        <w:t>X</w:t>
      </w:r>
      <w:r>
        <w:rPr>
          <w:rFonts w:ascii="Times New Roman"/>
          <w:b w:val="false"/>
          <w:i w:val="false"/>
          <w:color w:val="000000"/>
          <w:sz w:val="24"/>
        </w:rPr>
        <w:t xml:space="preserve"> and </w:t>
      </w:r>
      <w:r>
        <w:rPr>
          <w:rFonts w:ascii="Times New Roman"/>
          <w:b w:val="false"/>
          <w:i/>
          <w:color w:val="000000"/>
          <w:sz w:val="24"/>
        </w:rPr>
        <w:t>Y</w:t>
      </w:r>
      <w:r>
        <w:rPr>
          <w:rFonts w:ascii="Times New Roman"/>
          <w:b w:val="false"/>
          <w:i w:val="false"/>
          <w:color w:val="000000"/>
          <w:sz w:val="24"/>
        </w:rPr>
        <w:t xml:space="preserve"> are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both dependent variables.</w:t>
      </w:r>
      <w:r>
        <w:rPr>
          <w:rFonts w:ascii="Times New Roman"/>
          <w:sz w:val="24"/>
        </w:rPr>
        <w:tab/>
        <w:br/>
        <w:tab/>
      </w:r>
      <w:r>
        <w:rPr>
          <w:rFonts w:ascii="Times New Roman"/>
          <w:sz w:val="24"/>
        </w:rPr>
        <w:t>B)    directly related.</w:t>
      </w:r>
      <w:r>
        <w:rPr>
          <w:rFonts w:ascii="Times New Roman"/>
          <w:sz w:val="24"/>
        </w:rPr>
        <w:br/>
        <w:tab/>
      </w:r>
      <w:r>
        <w:rPr>
          <w:rFonts w:ascii="Times New Roman"/>
          <w:sz w:val="24"/>
        </w:rPr>
        <w:t>C)    inversely related.</w:t>
      </w:r>
      <w:r>
        <w:rPr>
          <w:rFonts w:ascii="Times New Roman"/>
          <w:sz w:val="24"/>
        </w:rPr>
        <w:br/>
        <w:tab/>
      </w:r>
      <w:r>
        <w:rPr>
          <w:rFonts w:ascii="Times New Roman"/>
          <w:sz w:val="24"/>
        </w:rPr>
        <w:t>D)    unrelated.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439)</w:t>
        <w:tab/>
      </w:r>
      <w:r>
        <w:rPr>
          <w:rFonts w:ascii="Times New Roman"/>
          <w:sz w:val="24"/>
        </w:rPr>
        <w:t/>
      </w:r>
      <w:r>
        <w:rPr>
          <w:rFonts w:ascii="Times New Roman"/>
          <w:sz w:val="24"/>
        </w:rPr>
        <w:drawing>
          <wp:inline distT="0" distB="0" distL="0" distR="0">
            <wp:extent cx="2790825" cy="2895600"/>
            <wp:effectExtent l="0" t="0" r="0" b="0"/>
            <wp:docPr id="1" name="ch_01_278to280.png" descr="ch_01_278to280.png"/>
            <wp:cNvGraphicFramePr>
              <a:graphicFrameLocks noChangeAspect="true"/>
            </wp:cNvGraphicFramePr>
            <a:graphic>
              <a:graphicData uri="http://schemas.openxmlformats.org/drawingml/2006/picture">
                <pic:pic>
                  <pic:nvPicPr>
                    <pic:cNvPr id="2" name="ch_01_278to280.png"/>
                    <pic:cNvPicPr/>
                  </pic:nvPicPr>
                  <pic:blipFill>
                    <a:blip r:embed="rId77"/>
                    <a:stretch>
                      <a:fillRect/>
                    </a:stretch>
                  </pic:blipFill>
                  <pic:spPr>
                    <a:xfrm>
                      <a:off x="0" y="0"/>
                      <a:ext cx="2790825" cy="2895600"/>
                    </a:xfrm>
                    <a:prstGeom prst="rect">
                      <a:avLst/>
                    </a:prstGeom>
                  </pic:spPr>
                </pic:pic>
              </a:graphicData>
            </a:graphic>
          </wp:inline>
        </w:drawing>
      </w:r>
      <w:r>
        <w:rPr>
          <w:rFonts w:ascii="Times New Roman"/>
          <w:b w:val="false"/>
          <w:i w:val="false"/>
          <w:color w:val="000000"/>
          <w:sz w:val="24"/>
        </w:rPr>
        <w:t>In the diagram, the vertical intercept and slope are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4 and −1   </w:t>
      </w:r>
      <w:r>
        <w:rPr>
          <w:rFonts w:ascii="Times New Roman"/>
          <w:b w:val="false"/>
          <w:i w:val="false"/>
          <w:color w:val="000000"/>
          <w:sz w:val="24"/>
          <w:vertAlign w:val="superscript"/>
        </w:rPr>
        <w:t>1</w:t>
      </w:r>
      <w:r>
        <w:rPr>
          <w:rFonts w:ascii="Times New Roman"/>
          <w:b w:val="false"/>
          <w:i w:val="false"/>
          <w:color w:val="000000"/>
          <w:sz w:val="24"/>
        </w:rPr>
        <w:t xml:space="preserve">/   </w:t>
      </w:r>
      <w:r>
        <w:rPr>
          <w:rFonts w:ascii="Times New Roman"/>
          <w:b w:val="false"/>
          <w:i w:val="false"/>
          <w:color w:val="000000"/>
          <w:sz w:val="24"/>
          <w:vertAlign w:val="subscript"/>
        </w:rPr>
        <w:t>3</w:t>
      </w:r>
      <w:r>
        <w:rPr>
          <w:rFonts w:ascii="Times New Roman"/>
          <w:b w:val="false"/>
          <w:i w:val="false"/>
          <w:color w:val="000000"/>
          <w:sz w:val="24"/>
        </w:rPr>
        <w:t xml:space="preserve"> respectively.</w:t>
      </w:r>
      <w:r>
        <w:rPr>
          <w:rFonts w:ascii="Times New Roman"/>
          <w:sz w:val="24"/>
        </w:rPr>
      </w:r>
      <w:r>
        <w:rPr>
          <w:rFonts w:ascii="Times New Roman"/>
          <w:sz w:val="24"/>
        </w:rPr>
        <w:tab/>
        <w:br/>
        <w:tab/>
      </w:r>
      <w:r>
        <w:rPr>
          <w:rFonts w:ascii="Times New Roman"/>
          <w:b w:val="false"/>
          <w:i w:val="false"/>
          <w:color w:val="000000"/>
          <w:sz w:val="24"/>
        </w:rPr>
        <w:t xml:space="preserve">B)    3 and −1   </w:t>
      </w:r>
      <w:r>
        <w:rPr>
          <w:rFonts w:ascii="Times New Roman"/>
          <w:b w:val="false"/>
          <w:i w:val="false"/>
          <w:color w:val="000000"/>
          <w:sz w:val="24"/>
          <w:vertAlign w:val="superscript"/>
        </w:rPr>
        <w:t>1</w:t>
      </w:r>
      <w:r>
        <w:rPr>
          <w:rFonts w:ascii="Times New Roman"/>
          <w:b w:val="false"/>
          <w:i w:val="false"/>
          <w:color w:val="000000"/>
          <w:sz w:val="24"/>
        </w:rPr>
        <w:t xml:space="preserve">/   </w:t>
      </w:r>
      <w:r>
        <w:rPr>
          <w:rFonts w:ascii="Times New Roman"/>
          <w:b w:val="false"/>
          <w:i w:val="false"/>
          <w:color w:val="000000"/>
          <w:sz w:val="24"/>
          <w:vertAlign w:val="subscript"/>
        </w:rPr>
        <w:t>3</w:t>
      </w:r>
      <w:r>
        <w:rPr>
          <w:rFonts w:ascii="Times New Roman"/>
          <w:b w:val="false"/>
          <w:i w:val="false"/>
          <w:color w:val="000000"/>
          <w:sz w:val="24"/>
        </w:rPr>
        <w:t xml:space="preserve"> respectively.</w:t>
      </w:r>
      <w:r>
        <w:rPr>
          <w:rFonts w:ascii="Times New Roman"/>
          <w:sz w:val="24"/>
        </w:rPr>
      </w:r>
      <w:r>
        <w:rPr>
          <w:rFonts w:ascii="Times New Roman"/>
          <w:sz w:val="24"/>
        </w:rPr>
        <w:br/>
        <w:tab/>
      </w:r>
      <w:r>
        <w:rPr>
          <w:rFonts w:ascii="Times New Roman"/>
          <w:b w:val="false"/>
          <w:i w:val="false"/>
          <w:color w:val="000000"/>
          <w:sz w:val="24"/>
        </w:rPr>
        <w:t xml:space="preserve">C)    3 and +   </w:t>
      </w:r>
      <w:r>
        <w:rPr>
          <w:rFonts w:ascii="Times New Roman"/>
          <w:b w:val="false"/>
          <w:i w:val="false"/>
          <w:color w:val="000000"/>
          <w:sz w:val="24"/>
          <w:vertAlign w:val="superscript"/>
        </w:rPr>
        <w:t>3</w:t>
      </w:r>
      <w:r>
        <w:rPr>
          <w:rFonts w:ascii="Times New Roman"/>
          <w:b w:val="false"/>
          <w:i w:val="false"/>
          <w:color w:val="000000"/>
          <w:sz w:val="24"/>
        </w:rPr>
        <w:t xml:space="preserve">/   </w:t>
      </w:r>
      <w:r>
        <w:rPr>
          <w:rFonts w:ascii="Times New Roman"/>
          <w:b w:val="false"/>
          <w:i w:val="false"/>
          <w:color w:val="000000"/>
          <w:sz w:val="24"/>
          <w:vertAlign w:val="subscript"/>
        </w:rPr>
        <w:t>4</w:t>
      </w:r>
      <w:r>
        <w:rPr>
          <w:rFonts w:ascii="Times New Roman"/>
          <w:b w:val="false"/>
          <w:i w:val="false"/>
          <w:color w:val="000000"/>
          <w:sz w:val="24"/>
        </w:rPr>
        <w:t xml:space="preserve"> respectively.</w:t>
      </w:r>
      <w:r>
        <w:rPr>
          <w:rFonts w:ascii="Times New Roman"/>
          <w:sz w:val="24"/>
        </w:rPr>
      </w:r>
      <w:r>
        <w:rPr>
          <w:rFonts w:ascii="Times New Roman"/>
          <w:sz w:val="24"/>
        </w:rPr>
        <w:br/>
        <w:tab/>
      </w:r>
      <w:r>
        <w:rPr>
          <w:rFonts w:ascii="Times New Roman"/>
          <w:b w:val="false"/>
          <w:i w:val="false"/>
          <w:color w:val="000000"/>
          <w:sz w:val="24"/>
        </w:rPr>
        <w:t xml:space="preserve">D)    4 and +   </w:t>
      </w:r>
      <w:r>
        <w:rPr>
          <w:rFonts w:ascii="Times New Roman"/>
          <w:b w:val="false"/>
          <w:i w:val="false"/>
          <w:color w:val="000000"/>
          <w:sz w:val="24"/>
          <w:vertAlign w:val="superscript"/>
        </w:rPr>
        <w:t>3</w:t>
      </w:r>
      <w:r>
        <w:rPr>
          <w:rFonts w:ascii="Times New Roman"/>
          <w:b w:val="false"/>
          <w:i w:val="false"/>
          <w:color w:val="000000"/>
          <w:sz w:val="24"/>
        </w:rPr>
        <w:t xml:space="preserve">/   </w:t>
      </w:r>
      <w:r>
        <w:rPr>
          <w:rFonts w:ascii="Times New Roman"/>
          <w:b w:val="false"/>
          <w:i w:val="false"/>
          <w:color w:val="000000"/>
          <w:sz w:val="24"/>
          <w:vertAlign w:val="subscript"/>
        </w:rPr>
        <w:t>4</w:t>
      </w:r>
      <w:r>
        <w:rPr>
          <w:rFonts w:ascii="Times New Roman"/>
          <w:b w:val="false"/>
          <w:i w:val="false"/>
          <w:color w:val="000000"/>
          <w:sz w:val="24"/>
        </w:rPr>
        <w:t xml:space="preserve"> respectively.</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440)</w:t>
        <w:tab/>
      </w:r>
      <w:r>
        <w:rPr>
          <w:rFonts w:ascii="Times New Roman"/>
          <w:sz w:val="24"/>
        </w:rPr>
        <w:t/>
      </w:r>
      <w:r>
        <w:rPr>
          <w:rFonts w:ascii="Times New Roman"/>
          <w:sz w:val="24"/>
        </w:rPr>
        <w:drawing>
          <wp:inline distT="0" distB="0" distL="0" distR="0">
            <wp:extent cx="2790825" cy="2895600"/>
            <wp:effectExtent l="0" t="0" r="0" b="0"/>
            <wp:docPr id="1" name="ch_01_278to280.png" descr="ch_01_278to280.png"/>
            <wp:cNvGraphicFramePr>
              <a:graphicFrameLocks noChangeAspect="true"/>
            </wp:cNvGraphicFramePr>
            <a:graphic>
              <a:graphicData uri="http://schemas.openxmlformats.org/drawingml/2006/picture">
                <pic:pic>
                  <pic:nvPicPr>
                    <pic:cNvPr id="2" name="ch_01_278to280.png"/>
                    <pic:cNvPicPr/>
                  </pic:nvPicPr>
                  <pic:blipFill>
                    <a:blip r:embed="rId78"/>
                    <a:stretch>
                      <a:fillRect/>
                    </a:stretch>
                  </pic:blipFill>
                  <pic:spPr>
                    <a:xfrm>
                      <a:off x="0" y="0"/>
                      <a:ext cx="2790825" cy="2895600"/>
                    </a:xfrm>
                    <a:prstGeom prst="rect">
                      <a:avLst/>
                    </a:prstGeom>
                  </pic:spPr>
                </pic:pic>
              </a:graphicData>
            </a:graphic>
          </wp:inline>
        </w:drawing>
      </w:r>
      <w:r>
        <w:rPr>
          <w:rFonts w:ascii="Times New Roman"/>
          <w:b w:val="false"/>
          <w:i w:val="false"/>
          <w:color w:val="000000"/>
          <w:sz w:val="24"/>
        </w:rPr>
        <w:t>In the diagram, the equation for this line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y</w:t>
      </w:r>
      <w:r>
        <w:rPr>
          <w:rFonts w:ascii="Times New Roman"/>
          <w:b w:val="false"/>
          <w:i w:val="false"/>
          <w:color w:val="000000"/>
          <w:sz w:val="24"/>
        </w:rPr>
        <w:t xml:space="preserve"> = 4 − 1⅓   </w:t>
      </w:r>
      <w:r>
        <w:rPr>
          <w:rFonts w:ascii="Times New Roman"/>
          <w:b w:val="false"/>
          <w:i/>
          <w:color w:val="000000"/>
          <w:sz w:val="24"/>
        </w:rPr>
        <w:t>x</w:t>
      </w:r>
      <w:r>
        <w:rPr>
          <w:rFonts w:ascii="Times New Roman"/>
          <w:b w:val="false"/>
          <w:i w:val="false"/>
          <w:color w:val="000000"/>
          <w:sz w:val="24"/>
        </w:rPr>
        <w:t>.</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y</w:t>
      </w:r>
      <w:r>
        <w:rPr>
          <w:rFonts w:ascii="Times New Roman"/>
          <w:b w:val="false"/>
          <w:i w:val="false"/>
          <w:color w:val="000000"/>
          <w:sz w:val="24"/>
        </w:rPr>
        <w:t xml:space="preserve"> = 3 + ¾   </w:t>
      </w:r>
      <w:r>
        <w:rPr>
          <w:rFonts w:ascii="Times New Roman"/>
          <w:b w:val="false"/>
          <w:i/>
          <w:color w:val="000000"/>
          <w:sz w:val="24"/>
        </w:rPr>
        <w:t>x</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y</w:t>
      </w:r>
      <w:r>
        <w:rPr>
          <w:rFonts w:ascii="Times New Roman"/>
          <w:b w:val="false"/>
          <w:i w:val="false"/>
          <w:color w:val="000000"/>
          <w:sz w:val="24"/>
        </w:rPr>
        <w:t xml:space="preserve"> = 4 − ¾   </w:t>
      </w:r>
      <w:r>
        <w:rPr>
          <w:rFonts w:ascii="Times New Roman"/>
          <w:b w:val="false"/>
          <w:i/>
          <w:color w:val="000000"/>
          <w:sz w:val="24"/>
        </w:rPr>
        <w:t>x</w:t>
      </w:r>
      <w:r>
        <w:rPr>
          <w:rFonts w:ascii="Times New Roman"/>
          <w:b w:val="false"/>
          <w:i w:val="false"/>
          <w:color w:val="000000"/>
          <w:sz w:val="24"/>
        </w:rPr>
        <w:t>.</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y</w:t>
      </w:r>
      <w:r>
        <w:rPr>
          <w:rFonts w:ascii="Times New Roman"/>
          <w:b w:val="false"/>
          <w:i w:val="false"/>
          <w:color w:val="000000"/>
          <w:sz w:val="24"/>
        </w:rPr>
        <w:t xml:space="preserve"> = 4 + 1⅓   </w:t>
      </w:r>
      <w:r>
        <w:rPr>
          <w:rFonts w:ascii="Times New Roman"/>
          <w:b w:val="false"/>
          <w:i/>
          <w:color w:val="000000"/>
          <w:sz w:val="24"/>
        </w:rPr>
        <w:t>x</w:t>
      </w:r>
      <w:r>
        <w:rPr>
          <w:rFonts w:ascii="Times New Roman"/>
          <w:b w:val="false"/>
          <w:i w:val="false"/>
          <w:color w:val="000000"/>
          <w:sz w:val="24"/>
        </w:rPr>
        <w:t>.</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441)</w:t>
        <w:tab/>
      </w:r>
      <w:r>
        <w:rPr>
          <w:rFonts w:ascii="Times New Roman"/>
          <w:sz w:val="24"/>
        </w:rPr>
        <w:t>If we are considering the relationship between two variables and release one of the other-things-equal assumptions, we would expect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relationship to change from direct to inverse.</w:t>
      </w:r>
      <w:r>
        <w:rPr>
          <w:rFonts w:ascii="Times New Roman"/>
          <w:sz w:val="24"/>
        </w:rPr>
        <w:tab/>
        <w:br/>
        <w:tab/>
      </w:r>
      <w:r>
        <w:rPr>
          <w:rFonts w:ascii="Times New Roman"/>
          <w:sz w:val="24"/>
        </w:rPr>
        <w:t>B)    the line representing that relationship on a graph to shift.</w:t>
      </w:r>
      <w:r>
        <w:rPr>
          <w:rFonts w:ascii="Times New Roman"/>
          <w:sz w:val="24"/>
        </w:rPr>
        <w:br/>
        <w:tab/>
      </w:r>
      <w:r>
        <w:rPr>
          <w:rFonts w:ascii="Times New Roman"/>
          <w:sz w:val="24"/>
        </w:rPr>
        <w:t>C)    the data points to have a tighter fit to the line representing the relationship.</w:t>
      </w:r>
      <w:r>
        <w:rPr>
          <w:rFonts w:ascii="Times New Roman"/>
          <w:sz w:val="24"/>
        </w:rPr>
        <w:br/>
        <w:tab/>
      </w:r>
      <w:r>
        <w:rPr>
          <w:rFonts w:ascii="Times New Roman"/>
          <w:sz w:val="24"/>
        </w:rPr>
        <w:t>D)    the relationship to change from inverse to direct.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442)</w:t>
        <w:tab/>
      </w:r>
      <w:r>
        <w:rPr>
          <w:rFonts w:ascii="Times New Roman"/>
          <w:b w:val="false"/>
          <w:i w:val="false"/>
          <w:color w:val="000000"/>
          <w:sz w:val="24"/>
        </w:rPr>
        <w:t xml:space="preserve">The amount of pizzas that consumers want to buy per week is reflected in the equation   </w:t>
      </w:r>
      <w:r>
        <w:rPr>
          <w:rFonts w:ascii="Times New Roman"/>
          <w:b w:val="false"/>
          <w:i/>
          <w:color w:val="000000"/>
          <w:sz w:val="24"/>
        </w:rPr>
        <w:t>P</w:t>
      </w:r>
      <w:r>
        <w:rPr>
          <w:rFonts w:ascii="Times New Roman"/>
          <w:b w:val="false"/>
          <w:i w:val="false"/>
          <w:color w:val="000000"/>
          <w:sz w:val="24"/>
        </w:rPr>
        <w:t xml:space="preserve"> = 15 − .02  </w:t>
      </w:r>
      <w:r>
        <w:rPr>
          <w:rFonts w:ascii="Times New Roman"/>
          <w:b w:val="false"/>
          <w:i/>
          <w:color w:val="000000"/>
          <w:sz w:val="24"/>
        </w:rPr>
        <w:t>Q</w:t>
      </w:r>
      <w:r>
        <w:rPr>
          <w:rFonts w:ascii="Times New Roman"/>
          <w:b w:val="false"/>
          <w:i/>
          <w:color w:val="000000"/>
          <w:sz w:val="24"/>
          <w:vertAlign w:val="subscript"/>
        </w:rPr>
        <w:t>d</w:t>
      </w:r>
      <w:r>
        <w:rPr>
          <w:rFonts w:ascii="Times New Roman"/>
          <w:b w:val="false"/>
          <w:i w:val="false"/>
          <w:color w:val="000000"/>
          <w:sz w:val="24"/>
        </w:rPr>
        <w:t xml:space="preserve">, where   </w:t>
      </w:r>
      <w:r>
        <w:rPr>
          <w:rFonts w:ascii="Times New Roman"/>
          <w:b w:val="false"/>
          <w:i/>
          <w:color w:val="000000"/>
          <w:sz w:val="24"/>
        </w:rPr>
        <w:t>Q</w:t>
      </w:r>
      <w:r>
        <w:rPr>
          <w:rFonts w:ascii="Times New Roman"/>
          <w:b w:val="false"/>
          <w:i/>
          <w:color w:val="000000"/>
          <w:sz w:val="24"/>
          <w:vertAlign w:val="subscript"/>
        </w:rPr>
        <w:t>d</w:t>
      </w:r>
      <w:r>
        <w:rPr>
          <w:rFonts w:ascii="Times New Roman"/>
          <w:b w:val="false"/>
          <w:i w:val="false"/>
          <w:color w:val="000000"/>
          <w:sz w:val="24"/>
        </w:rPr>
        <w:t xml:space="preserve"> is the amount of pizzas purchased per week and   </w:t>
      </w:r>
      <w:r>
        <w:rPr>
          <w:rFonts w:ascii="Times New Roman"/>
          <w:b w:val="false"/>
          <w:i/>
          <w:color w:val="000000"/>
          <w:sz w:val="24"/>
        </w:rPr>
        <w:t>P</w:t>
      </w:r>
      <w:r>
        <w:rPr>
          <w:rFonts w:ascii="Times New Roman"/>
          <w:b w:val="false"/>
          <w:i w:val="false"/>
          <w:color w:val="000000"/>
          <w:sz w:val="24"/>
        </w:rPr>
        <w:t xml:space="preserve"> is the price of pizzas. On the basis of this information, we can say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if pizzas were free, people would consume 800 per week.</w:t>
      </w:r>
      <w:r>
        <w:rPr>
          <w:rFonts w:ascii="Times New Roman"/>
          <w:sz w:val="24"/>
        </w:rPr>
        <w:tab/>
        <w:br/>
        <w:tab/>
      </w:r>
      <w:r>
        <w:rPr>
          <w:rFonts w:ascii="Times New Roman"/>
          <w:sz w:val="24"/>
        </w:rPr>
        <w:t>B)    more pizzas will be purchased at a high price than at a low price.</w:t>
      </w:r>
      <w:r>
        <w:rPr>
          <w:rFonts w:ascii="Times New Roman"/>
          <w:sz w:val="24"/>
        </w:rPr>
        <w:br/>
        <w:tab/>
      </w:r>
      <w:r>
        <w:rPr>
          <w:rFonts w:ascii="Times New Roman"/>
          <w:sz w:val="24"/>
        </w:rPr>
        <w:t>C)    if the price of pizzas is $6, then 150 will be purchased.</w:t>
      </w:r>
      <w:r>
        <w:rPr>
          <w:rFonts w:ascii="Times New Roman"/>
          <w:sz w:val="24"/>
        </w:rPr>
        <w:br/>
        <w:tab/>
      </w:r>
      <w:r>
        <w:rPr>
          <w:rFonts w:ascii="Times New Roman"/>
          <w:sz w:val="24"/>
        </w:rPr>
        <w:t>D)    50 fewer pizzas will be purchased per week for every $1 increase in price.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443)</w:t>
        <w:tab/>
      </w:r>
      <w:r>
        <w:rPr>
          <w:rFonts w:ascii="Times New Roman"/>
          <w:sz w:val="24"/>
        </w:rPr>
        <w:t/>
      </w:r>
      <w:r>
        <w:rPr>
          <w:rFonts w:ascii="Times New Roman"/>
          <w:sz w:val="24"/>
        </w:rPr>
        <w:drawing>
          <wp:inline distT="0" distB="0" distL="0" distR="0">
            <wp:extent cx="3914775" cy="2790825"/>
            <wp:effectExtent l="0" t="0" r="0" b="0"/>
            <wp:docPr id="1" name="ch_01_283to285.png" descr="ch_01_283to285.png"/>
            <wp:cNvGraphicFramePr>
              <a:graphicFrameLocks noChangeAspect="true"/>
            </wp:cNvGraphicFramePr>
            <a:graphic>
              <a:graphicData uri="http://schemas.openxmlformats.org/drawingml/2006/picture">
                <pic:pic>
                  <pic:nvPicPr>
                    <pic:cNvPr id="2" name="ch_01_283to285.png"/>
                    <pic:cNvPicPr/>
                  </pic:nvPicPr>
                  <pic:blipFill>
                    <a:blip r:embed="rId79"/>
                    <a:stretch>
                      <a:fillRect/>
                    </a:stretch>
                  </pic:blipFill>
                  <pic:spPr>
                    <a:xfrm>
                      <a:off x="0" y="0"/>
                      <a:ext cx="3914775" cy="2790825"/>
                    </a:xfrm>
                    <a:prstGeom prst="rect">
                      <a:avLst/>
                    </a:prstGeom>
                  </pic:spPr>
                </pic:pic>
              </a:graphicData>
            </a:graphic>
          </wp:inline>
        </w:drawing>
      </w:r>
      <w:r>
        <w:rPr>
          <w:rFonts w:ascii="Times New Roman"/>
          <w:b w:val="false"/>
          <w:i w:val="false"/>
          <w:color w:val="000000"/>
          <w:sz w:val="24"/>
        </w:rPr>
        <w:t xml:space="preserve">Refer to the diagram. The slope of curve </w:t>
      </w:r>
      <w:r>
        <w:rPr>
          <w:rFonts w:ascii="Times New Roman"/>
          <w:b w:val="false"/>
          <w:i/>
          <w:color w:val="000000"/>
          <w:sz w:val="24"/>
        </w:rPr>
        <w:t>ZZ</w:t>
      </w:r>
      <w:r>
        <w:rPr>
          <w:rFonts w:ascii="Times New Roman"/>
          <w:b w:val="false"/>
          <w:i w:val="false"/>
          <w:color w:val="000000"/>
          <w:sz w:val="24"/>
        </w:rPr>
        <w:t xml:space="preserve"> at point </w:t>
      </w:r>
      <w:r>
        <w:rPr>
          <w:rFonts w:ascii="Times New Roman"/>
          <w:b w:val="false"/>
          <w:i/>
          <w:color w:val="000000"/>
          <w:sz w:val="24"/>
        </w:rPr>
        <w:t>A</w:t>
      </w:r>
      <w:r>
        <w:rPr>
          <w:rFonts w:ascii="Times New Roman"/>
          <w:b w:val="false"/>
          <w:i w:val="false"/>
          <w:color w:val="000000"/>
          <w:sz w:val="24"/>
        </w:rPr>
        <w:t xml:space="preserve"> is approximately</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+2.</w:t>
      </w:r>
      <w:r>
        <w:rPr>
          <w:rFonts w:ascii="Times New Roman"/>
          <w:sz w:val="24"/>
        </w:rPr>
        <w:tab/>
        <w:br/>
        <w:tab/>
      </w:r>
      <w:r>
        <w:rPr>
          <w:rFonts w:ascii="Times New Roman"/>
          <w:b w:val="false"/>
          <w:i w:val="false"/>
          <w:color w:val="000000"/>
          <w:sz w:val="24"/>
        </w:rPr>
        <w:t>B)    +2½.</w:t>
      </w:r>
      <w:r>
        <w:rPr>
          <w:rFonts w:ascii="Times New Roman"/>
          <w:sz w:val="24"/>
        </w:rPr>
      </w:r>
      <w:r>
        <w:rPr>
          <w:rFonts w:ascii="Times New Roman"/>
          <w:sz w:val="24"/>
        </w:rPr>
        <w:br/>
        <w:tab/>
      </w:r>
      <w:r>
        <w:rPr>
          <w:rFonts w:ascii="Times New Roman"/>
          <w:b w:val="false"/>
          <w:i w:val="false"/>
          <w:color w:val="000000"/>
          <w:sz w:val="24"/>
        </w:rPr>
        <w:t>C)    −2½.</w:t>
      </w:r>
      <w:r>
        <w:rPr>
          <w:rFonts w:ascii="Times New Roman"/>
          <w:sz w:val="24"/>
        </w:rPr>
      </w:r>
      <w:r>
        <w:rPr>
          <w:rFonts w:ascii="Times New Roman"/>
          <w:sz w:val="24"/>
        </w:rPr>
        <w:br/>
        <w:tab/>
      </w:r>
      <w:r>
        <w:rPr>
          <w:rFonts w:ascii="Times New Roman"/>
          <w:sz w:val="24"/>
        </w:rPr>
        <w:t>D)    +4.</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444)</w:t>
        <w:tab/>
      </w:r>
      <w:r>
        <w:rPr>
          <w:rFonts w:ascii="Times New Roman"/>
          <w:sz w:val="24"/>
        </w:rPr>
        <w:t/>
      </w:r>
      <w:r>
        <w:rPr>
          <w:rFonts w:ascii="Times New Roman"/>
          <w:sz w:val="24"/>
        </w:rPr>
        <w:drawing>
          <wp:inline distT="0" distB="0" distL="0" distR="0">
            <wp:extent cx="3914775" cy="2790825"/>
            <wp:effectExtent l="0" t="0" r="0" b="0"/>
            <wp:docPr id="1" name="ch_01_283to285.png" descr="ch_01_283to285.png"/>
            <wp:cNvGraphicFramePr>
              <a:graphicFrameLocks noChangeAspect="true"/>
            </wp:cNvGraphicFramePr>
            <a:graphic>
              <a:graphicData uri="http://schemas.openxmlformats.org/drawingml/2006/picture">
                <pic:pic>
                  <pic:nvPicPr>
                    <pic:cNvPr id="2" name="ch_01_283to285.png"/>
                    <pic:cNvPicPr/>
                  </pic:nvPicPr>
                  <pic:blipFill>
                    <a:blip r:embed="rId80"/>
                    <a:stretch>
                      <a:fillRect/>
                    </a:stretch>
                  </pic:blipFill>
                  <pic:spPr>
                    <a:xfrm>
                      <a:off x="0" y="0"/>
                      <a:ext cx="3914775" cy="2790825"/>
                    </a:xfrm>
                    <a:prstGeom prst="rect">
                      <a:avLst/>
                    </a:prstGeom>
                  </pic:spPr>
                </pic:pic>
              </a:graphicData>
            </a:graphic>
          </wp:inline>
        </w:drawing>
      </w:r>
      <w:r>
        <w:rPr>
          <w:rFonts w:ascii="Times New Roman"/>
          <w:b w:val="false"/>
          <w:i w:val="false"/>
          <w:color w:val="000000"/>
          <w:sz w:val="24"/>
        </w:rPr>
        <w:t xml:space="preserve">Refer to the diagram. The slope of curve </w:t>
      </w:r>
      <w:r>
        <w:rPr>
          <w:rFonts w:ascii="Times New Roman"/>
          <w:b w:val="false"/>
          <w:i/>
          <w:color w:val="000000"/>
          <w:sz w:val="24"/>
        </w:rPr>
        <w:t>ZZ</w:t>
      </w:r>
      <w:r>
        <w:rPr>
          <w:rFonts w:ascii="Times New Roman"/>
          <w:b w:val="false"/>
          <w:i w:val="false"/>
          <w:color w:val="000000"/>
          <w:sz w:val="24"/>
        </w:rPr>
        <w:t xml:space="preserve"> at point </w:t>
      </w:r>
      <w:r>
        <w:rPr>
          <w:rFonts w:ascii="Times New Roman"/>
          <w:b w:val="false"/>
          <w:i/>
          <w:color w:val="000000"/>
          <w:sz w:val="24"/>
        </w:rPr>
        <w:t>B</w:t>
      </w:r>
      <w:r>
        <w:rPr>
          <w:rFonts w:ascii="Times New Roman"/>
          <w:b w:val="false"/>
          <w:i w:val="false"/>
          <w:color w:val="000000"/>
          <w:sz w:val="24"/>
        </w:rPr>
        <w:t xml:space="preserve">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infinity.</w:t>
      </w:r>
      <w:r>
        <w:rPr>
          <w:rFonts w:ascii="Times New Roman"/>
          <w:sz w:val="24"/>
        </w:rPr>
        <w:tab/>
        <w:br/>
        <w:tab/>
      </w:r>
      <w:r>
        <w:rPr>
          <w:rFonts w:ascii="Times New Roman"/>
          <w:sz w:val="24"/>
        </w:rPr>
        <w:t>B)    zero.</w:t>
      </w:r>
      <w:r>
        <w:rPr>
          <w:rFonts w:ascii="Times New Roman"/>
          <w:sz w:val="24"/>
        </w:rPr>
        <w:br/>
        <w:tab/>
      </w:r>
      <w:r>
        <w:rPr>
          <w:rFonts w:ascii="Times New Roman"/>
          <w:sz w:val="24"/>
        </w:rPr>
        <w:t>C)    +1.</w:t>
      </w:r>
      <w:r>
        <w:rPr>
          <w:rFonts w:ascii="Times New Roman"/>
          <w:sz w:val="24"/>
        </w:rPr>
        <w:br/>
        <w:tab/>
      </w:r>
      <w:r>
        <w:rPr>
          <w:rFonts w:ascii="Times New Roman"/>
          <w:b w:val="false"/>
          <w:i w:val="false"/>
          <w:color w:val="000000"/>
          <w:sz w:val="24"/>
        </w:rPr>
        <w:t>D)    −1.</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445)</w:t>
        <w:tab/>
      </w:r>
      <w:r>
        <w:rPr>
          <w:rFonts w:ascii="Times New Roman"/>
          <w:sz w:val="24"/>
        </w:rPr>
        <w:t/>
      </w:r>
      <w:r>
        <w:rPr>
          <w:rFonts w:ascii="Times New Roman"/>
          <w:sz w:val="24"/>
        </w:rPr>
        <w:drawing>
          <wp:inline distT="0" distB="0" distL="0" distR="0">
            <wp:extent cx="3914775" cy="2790825"/>
            <wp:effectExtent l="0" t="0" r="0" b="0"/>
            <wp:docPr id="1" name="ch_01_283to285.png" descr="ch_01_283to285.png"/>
            <wp:cNvGraphicFramePr>
              <a:graphicFrameLocks noChangeAspect="true"/>
            </wp:cNvGraphicFramePr>
            <a:graphic>
              <a:graphicData uri="http://schemas.openxmlformats.org/drawingml/2006/picture">
                <pic:pic>
                  <pic:nvPicPr>
                    <pic:cNvPr id="2" name="ch_01_283to285.png"/>
                    <pic:cNvPicPr/>
                  </pic:nvPicPr>
                  <pic:blipFill>
                    <a:blip r:embed="rId81"/>
                    <a:stretch>
                      <a:fillRect/>
                    </a:stretch>
                  </pic:blipFill>
                  <pic:spPr>
                    <a:xfrm>
                      <a:off x="0" y="0"/>
                      <a:ext cx="3914775" cy="2790825"/>
                    </a:xfrm>
                    <a:prstGeom prst="rect">
                      <a:avLst/>
                    </a:prstGeom>
                  </pic:spPr>
                </pic:pic>
              </a:graphicData>
            </a:graphic>
          </wp:inline>
        </w:drawing>
      </w:r>
      <w:r>
        <w:rPr>
          <w:rFonts w:ascii="Times New Roman"/>
          <w:b w:val="false"/>
          <w:i w:val="false"/>
          <w:color w:val="000000"/>
          <w:sz w:val="24"/>
        </w:rPr>
        <w:t xml:space="preserve">Refer to the diagram. The slope of curve </w:t>
      </w:r>
      <w:r>
        <w:rPr>
          <w:rFonts w:ascii="Times New Roman"/>
          <w:b w:val="false"/>
          <w:i/>
          <w:color w:val="000000"/>
          <w:sz w:val="24"/>
        </w:rPr>
        <w:t>ZZ</w:t>
      </w:r>
      <w:r>
        <w:rPr>
          <w:rFonts w:ascii="Times New Roman"/>
          <w:b w:val="false"/>
          <w:i w:val="false"/>
          <w:color w:val="000000"/>
          <w:sz w:val="24"/>
        </w:rPr>
        <w:t xml:space="preserve"> at point </w:t>
      </w:r>
      <w:r>
        <w:rPr>
          <w:rFonts w:ascii="Times New Roman"/>
          <w:b w:val="false"/>
          <w:i/>
          <w:color w:val="000000"/>
          <w:sz w:val="24"/>
        </w:rPr>
        <w:t>C</w:t>
      </w:r>
      <w:r>
        <w:rPr>
          <w:rFonts w:ascii="Times New Roman"/>
          <w:b w:val="false"/>
          <w:i w:val="false"/>
          <w:color w:val="000000"/>
          <w:sz w:val="24"/>
        </w:rPr>
        <w:t xml:space="preserve"> is approximately</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−4.</w:t>
      </w:r>
      <w:r>
        <w:rPr>
          <w:rFonts w:ascii="Times New Roman"/>
          <w:sz w:val="24"/>
        </w:rPr>
      </w:r>
      <w:r>
        <w:rPr>
          <w:rFonts w:ascii="Times New Roman"/>
          <w:sz w:val="24"/>
        </w:rPr>
        <w:tab/>
        <w:br/>
        <w:tab/>
      </w:r>
      <w:r>
        <w:rPr>
          <w:rFonts w:ascii="Times New Roman"/>
          <w:b w:val="false"/>
          <w:i w:val="false"/>
          <w:color w:val="000000"/>
          <w:sz w:val="24"/>
        </w:rPr>
        <w:t>B)    −2.</w:t>
      </w:r>
      <w:r>
        <w:rPr>
          <w:rFonts w:ascii="Times New Roman"/>
          <w:sz w:val="24"/>
        </w:rPr>
      </w:r>
      <w:r>
        <w:rPr>
          <w:rFonts w:ascii="Times New Roman"/>
          <w:sz w:val="24"/>
        </w:rPr>
        <w:br/>
        <w:tab/>
      </w:r>
      <w:r>
        <w:rPr>
          <w:rFonts w:ascii="Times New Roman"/>
          <w:b w:val="false"/>
          <w:i w:val="false"/>
          <w:color w:val="000000"/>
          <w:sz w:val="24"/>
        </w:rPr>
        <w:t>C)    −2⅖.</w:t>
      </w:r>
      <w:r>
        <w:rPr>
          <w:rFonts w:ascii="Times New Roman"/>
          <w:sz w:val="24"/>
        </w:rPr>
      </w:r>
      <w:r>
        <w:rPr>
          <w:rFonts w:ascii="Times New Roman"/>
          <w:sz w:val="24"/>
        </w:rPr>
        <w:br/>
        <w:tab/>
      </w:r>
      <w:r>
        <w:rPr>
          <w:rFonts w:ascii="Times New Roman"/>
          <w:sz w:val="24"/>
        </w:rPr>
        <w:t>D)    +3.</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446)</w:t>
        <w:tab/>
      </w:r>
      <w:r>
        <w:rPr>
          <w:rFonts w:ascii="Times New Roman"/>
          <w:sz w:val="24"/>
        </w:rPr>
        <w:t>The slope of a line parallel to the vertical axis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zero.</w:t>
      </w:r>
      <w:r>
        <w:rPr>
          <w:rFonts w:ascii="Times New Roman"/>
          <w:sz w:val="24"/>
        </w:rPr>
        <w:tab/>
        <w:br/>
        <w:tab/>
      </w:r>
      <w:r>
        <w:rPr>
          <w:rFonts w:ascii="Times New Roman"/>
          <w:sz w:val="24"/>
        </w:rPr>
        <w:t>B)    one.</w:t>
      </w:r>
      <w:r>
        <w:rPr>
          <w:rFonts w:ascii="Times New Roman"/>
          <w:sz w:val="24"/>
        </w:rPr>
        <w:br/>
        <w:tab/>
      </w:r>
      <w:r>
        <w:rPr>
          <w:rFonts w:ascii="Times New Roman"/>
          <w:sz w:val="24"/>
        </w:rPr>
        <w:t>C)    infinite.</w:t>
      </w:r>
      <w:r>
        <w:rPr>
          <w:rFonts w:ascii="Times New Roman"/>
          <w:sz w:val="24"/>
        </w:rPr>
        <w:br/>
        <w:tab/>
      </w:r>
      <w:r>
        <w:rPr>
          <w:rFonts w:ascii="Times New Roman"/>
          <w:sz w:val="24"/>
        </w:rPr>
        <w:t>D)    one-half.</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447)</w:t>
        <w:tab/>
      </w:r>
      <w:r>
        <w:rPr>
          <w:rFonts w:ascii="Times New Roman"/>
          <w:sz w:val="24"/>
        </w:rPr>
        <w:t>The slope of a line parallel to the horizontal axis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zero.</w:t>
      </w:r>
      <w:r>
        <w:rPr>
          <w:rFonts w:ascii="Times New Roman"/>
          <w:sz w:val="24"/>
        </w:rPr>
        <w:tab/>
        <w:br/>
        <w:tab/>
      </w:r>
      <w:r>
        <w:rPr>
          <w:rFonts w:ascii="Times New Roman"/>
          <w:sz w:val="24"/>
        </w:rPr>
        <w:t>B)    one.</w:t>
      </w:r>
      <w:r>
        <w:rPr>
          <w:rFonts w:ascii="Times New Roman"/>
          <w:sz w:val="24"/>
        </w:rPr>
        <w:br/>
        <w:tab/>
      </w:r>
      <w:r>
        <w:rPr>
          <w:rFonts w:ascii="Times New Roman"/>
          <w:sz w:val="24"/>
        </w:rPr>
        <w:t>C)    infinite.</w:t>
      </w:r>
      <w:r>
        <w:rPr>
          <w:rFonts w:ascii="Times New Roman"/>
          <w:sz w:val="24"/>
        </w:rPr>
        <w:br/>
        <w:tab/>
      </w:r>
      <w:r>
        <w:rPr>
          <w:rFonts w:ascii="Times New Roman"/>
          <w:sz w:val="24"/>
        </w:rPr>
        <w:t>D)    one-half.</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448)</w:t>
        <w:tab/>
      </w:r>
      <w:r>
        <w:rPr>
          <w:rFonts w:ascii="Times New Roman"/>
          <w:sz w:val="24"/>
        </w:rPr>
        <w:t>Slopes of lines are especially important in economics because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they measure marginal changes.</w:t>
      </w:r>
      <w:r>
        <w:rPr>
          <w:rFonts w:ascii="Times New Roman"/>
          <w:sz w:val="24"/>
        </w:rPr>
        <w:tab/>
        <w:br/>
        <w:tab/>
      </w:r>
      <w:r>
        <w:rPr>
          <w:rFonts w:ascii="Times New Roman"/>
          <w:sz w:val="24"/>
        </w:rPr>
        <w:t>B)    they always tell us something about profits.</w:t>
      </w:r>
      <w:r>
        <w:rPr>
          <w:rFonts w:ascii="Times New Roman"/>
          <w:sz w:val="24"/>
        </w:rPr>
        <w:br/>
        <w:tab/>
      </w:r>
      <w:r>
        <w:rPr>
          <w:rFonts w:ascii="Times New Roman"/>
          <w:sz w:val="24"/>
        </w:rPr>
        <w:t>C)    positive slopes are always preferred to negative slopes.</w:t>
      </w:r>
      <w:r>
        <w:rPr>
          <w:rFonts w:ascii="Times New Roman"/>
          <w:sz w:val="24"/>
        </w:rPr>
        <w:br/>
        <w:tab/>
      </w:r>
      <w:r>
        <w:rPr>
          <w:rFonts w:ascii="Times New Roman"/>
          <w:sz w:val="24"/>
        </w:rPr>
        <w:t>D)    they always relate to resource and output scarcity.</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449)</w:t>
        <w:tab/>
      </w:r>
      <w:r>
        <w:rPr>
          <w:rFonts w:ascii="Times New Roman"/>
          <w:b w:val="false"/>
          <w:i w:val="false"/>
          <w:color w:val="000000"/>
          <w:sz w:val="24"/>
        </w:rPr>
        <w:t xml:space="preserve">If two variables are   </w:t>
      </w:r>
      <w:r>
        <w:rPr>
          <w:rFonts w:ascii="Times New Roman"/>
          <w:b w:val="false"/>
          <w:i/>
          <w:color w:val="000000"/>
          <w:sz w:val="24"/>
        </w:rPr>
        <w:t xml:space="preserve">directly </w:t>
      </w:r>
      <w:r>
        <w:rPr>
          <w:rFonts w:ascii="Times New Roman"/>
          <w:b w:val="false"/>
          <w:i w:val="false"/>
          <w:color w:val="000000"/>
          <w:sz w:val="24"/>
        </w:rPr>
        <w:t>related, the relationship will have a graph that</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is a straight line.</w:t>
      </w:r>
      <w:r>
        <w:rPr>
          <w:rFonts w:ascii="Times New Roman"/>
          <w:sz w:val="24"/>
        </w:rPr>
        <w:tab/>
        <w:br/>
        <w:tab/>
      </w:r>
      <w:r>
        <w:rPr>
          <w:rFonts w:ascii="Times New Roman"/>
          <w:sz w:val="24"/>
        </w:rPr>
        <w:t>B)    may either be upward-sloping or downward-sloping.</w:t>
      </w:r>
      <w:r>
        <w:rPr>
          <w:rFonts w:ascii="Times New Roman"/>
          <w:sz w:val="24"/>
        </w:rPr>
        <w:br/>
        <w:tab/>
      </w:r>
      <w:r>
        <w:rPr>
          <w:rFonts w:ascii="Times New Roman"/>
          <w:sz w:val="24"/>
        </w:rPr>
        <w:t>C)    is an upward-sloping line.</w:t>
      </w:r>
      <w:r>
        <w:rPr>
          <w:rFonts w:ascii="Times New Roman"/>
          <w:sz w:val="24"/>
        </w:rPr>
        <w:br/>
        <w:tab/>
      </w:r>
      <w:r>
        <w:rPr>
          <w:rFonts w:ascii="Times New Roman"/>
          <w:sz w:val="24"/>
        </w:rPr>
        <w:t>D)    is horizontal.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450)</w:t>
        <w:tab/>
      </w:r>
      <w:r>
        <w:rPr>
          <w:rFonts w:ascii="Times New Roman"/>
          <w:sz w:val="24"/>
        </w:rPr>
        <w:t>If an inverse relationship exists between two variables, then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as one variable increases, the other decreases.</w:t>
      </w:r>
      <w:r>
        <w:rPr>
          <w:rFonts w:ascii="Times New Roman"/>
          <w:sz w:val="24"/>
        </w:rPr>
        <w:tab/>
        <w:br/>
        <w:tab/>
      </w:r>
      <w:r>
        <w:rPr>
          <w:rFonts w:ascii="Times New Roman"/>
          <w:sz w:val="24"/>
        </w:rPr>
        <w:t>B)    as one variable increases, so does the other.</w:t>
      </w:r>
      <w:r>
        <w:rPr>
          <w:rFonts w:ascii="Times New Roman"/>
          <w:sz w:val="24"/>
        </w:rPr>
        <w:br/>
        <w:tab/>
      </w:r>
      <w:r>
        <w:rPr>
          <w:rFonts w:ascii="Times New Roman"/>
          <w:sz w:val="24"/>
        </w:rPr>
        <w:t>C)    the two variables are close substitutes for each other.</w:t>
      </w:r>
      <w:r>
        <w:rPr>
          <w:rFonts w:ascii="Times New Roman"/>
          <w:sz w:val="24"/>
        </w:rPr>
        <w:br/>
        <w:tab/>
      </w:r>
      <w:r>
        <w:rPr>
          <w:rFonts w:ascii="Times New Roman"/>
          <w:sz w:val="24"/>
        </w:rPr>
        <w:t>D)    both variables increase over time.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451)</w:t>
        <w:tab/>
      </w:r>
      <w:r>
        <w:rPr>
          <w:rFonts w:ascii="Times New Roman"/>
          <w:sz w:val="24"/>
        </w:rPr>
        <w:t>If A decreases, then B will also decrease. The graph relating the two variables A and B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vertical.</w:t>
      </w:r>
      <w:r>
        <w:rPr>
          <w:rFonts w:ascii="Times New Roman"/>
          <w:sz w:val="24"/>
        </w:rPr>
        <w:tab/>
        <w:br/>
        <w:tab/>
      </w:r>
      <w:r>
        <w:rPr>
          <w:rFonts w:ascii="Times New Roman"/>
          <w:sz w:val="24"/>
        </w:rPr>
        <w:t>B)    downward-sloping.</w:t>
      </w:r>
      <w:r>
        <w:rPr>
          <w:rFonts w:ascii="Times New Roman"/>
          <w:sz w:val="24"/>
        </w:rPr>
        <w:br/>
        <w:tab/>
      </w:r>
      <w:r>
        <w:rPr>
          <w:rFonts w:ascii="Times New Roman"/>
          <w:sz w:val="24"/>
        </w:rPr>
        <w:t>C)    upward-sloping.</w:t>
      </w:r>
      <w:r>
        <w:rPr>
          <w:rFonts w:ascii="Times New Roman"/>
          <w:sz w:val="24"/>
        </w:rPr>
        <w:br/>
        <w:tab/>
      </w:r>
      <w:r>
        <w:rPr>
          <w:rFonts w:ascii="Times New Roman"/>
          <w:sz w:val="24"/>
        </w:rPr>
        <w:t>D)    horizontal.</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452)</w:t>
        <w:tab/>
      </w:r>
      <w:r>
        <w:rPr>
          <w:rFonts w:ascii="Times New Roman"/>
          <w:sz w:val="24"/>
        </w:rPr>
        <w:t>In a relationship between two variables, the "independent variable" refers to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one measured on the vertical axis, in the convention of mathematics.</w:t>
      </w:r>
      <w:r>
        <w:rPr>
          <w:rFonts w:ascii="Times New Roman"/>
          <w:sz w:val="24"/>
        </w:rPr>
        <w:tab/>
        <w:br/>
        <w:tab/>
      </w:r>
      <w:r>
        <w:rPr>
          <w:rFonts w:ascii="Times New Roman"/>
          <w:sz w:val="24"/>
        </w:rPr>
        <w:t>B)    one whose value is assumed constant.</w:t>
      </w:r>
      <w:r>
        <w:rPr>
          <w:rFonts w:ascii="Times New Roman"/>
          <w:sz w:val="24"/>
        </w:rPr>
        <w:br/>
        <w:tab/>
      </w:r>
      <w:r>
        <w:rPr>
          <w:rFonts w:ascii="Times New Roman"/>
          <w:sz w:val="24"/>
        </w:rPr>
        <w:t>C)    effect or outcome.</w:t>
      </w:r>
      <w:r>
        <w:rPr>
          <w:rFonts w:ascii="Times New Roman"/>
          <w:sz w:val="24"/>
        </w:rPr>
        <w:br/>
        <w:tab/>
      </w:r>
      <w:r>
        <w:rPr>
          <w:rFonts w:ascii="Times New Roman"/>
          <w:sz w:val="24"/>
        </w:rPr>
        <w:t>D)    cause or source variable.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453)</w:t>
        <w:tab/>
      </w:r>
      <w:r>
        <w:rPr>
          <w:rFonts w:ascii="Times New Roman"/>
          <w:sz w:val="24"/>
        </w:rPr>
        <w:t>The "other things equal" assumption is employed when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the graph of a given relationship is shifting up or down.</w:t>
      </w:r>
      <w:r>
        <w:rPr>
          <w:rFonts w:ascii="Times New Roman"/>
          <w:sz w:val="24"/>
        </w:rPr>
        <w:tab/>
        <w:br/>
        <w:tab/>
      </w:r>
      <w:r>
        <w:rPr>
          <w:rFonts w:ascii="Times New Roman"/>
          <w:sz w:val="24"/>
        </w:rPr>
        <w:t>B)    economists draw a two-dimensional (or two-axes) graph.</w:t>
      </w:r>
      <w:r>
        <w:rPr>
          <w:rFonts w:ascii="Times New Roman"/>
          <w:sz w:val="24"/>
        </w:rPr>
        <w:br/>
        <w:tab/>
      </w:r>
      <w:r>
        <w:rPr>
          <w:rFonts w:ascii="Times New Roman"/>
          <w:sz w:val="24"/>
        </w:rPr>
        <w:t>C)    the relationship is direct, but not when it is inverse.</w:t>
      </w:r>
      <w:r>
        <w:rPr>
          <w:rFonts w:ascii="Times New Roman"/>
          <w:sz w:val="24"/>
        </w:rPr>
        <w:br/>
        <w:tab/>
      </w:r>
      <w:r>
        <w:rPr>
          <w:rFonts w:ascii="Times New Roman"/>
          <w:sz w:val="24"/>
        </w:rPr>
        <w:t>D)    the relationship is inverse, but not when it is direct.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454)</w:t>
        <w:tab/>
      </w:r>
      <w:r>
        <w:rPr>
          <w:rFonts w:ascii="Times New Roman"/>
          <w:sz w:val="24"/>
        </w:rPr>
        <w:t>The slope of a graph that shows a direct relationship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always positive.</w:t>
      </w:r>
      <w:r>
        <w:rPr>
          <w:rFonts w:ascii="Times New Roman"/>
          <w:sz w:val="24"/>
        </w:rPr>
        <w:tab/>
        <w:br/>
        <w:tab/>
      </w:r>
      <w:r>
        <w:rPr>
          <w:rFonts w:ascii="Times New Roman"/>
          <w:sz w:val="24"/>
        </w:rPr>
        <w:t>B)    either positive or negative.</w:t>
      </w:r>
      <w:r>
        <w:rPr>
          <w:rFonts w:ascii="Times New Roman"/>
          <w:sz w:val="24"/>
        </w:rPr>
        <w:br/>
        <w:tab/>
      </w:r>
      <w:r>
        <w:rPr>
          <w:rFonts w:ascii="Times New Roman"/>
          <w:sz w:val="24"/>
        </w:rPr>
        <w:t>C)    possibly zero.</w:t>
      </w:r>
      <w:r>
        <w:rPr>
          <w:rFonts w:ascii="Times New Roman"/>
          <w:sz w:val="24"/>
        </w:rPr>
        <w:br/>
        <w:tab/>
      </w:r>
      <w:r>
        <w:rPr>
          <w:rFonts w:ascii="Times New Roman"/>
          <w:sz w:val="24"/>
        </w:rPr>
        <w:t>D)    either zero or infinite.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455)</w:t>
        <w:tab/>
      </w:r>
      <w:r>
        <w:rPr>
          <w:rFonts w:ascii="Times New Roman"/>
          <w:sz w:val="24"/>
        </w:rPr>
        <w:t>The slope of a graph with "income" on the horizontal axis and "saving" on the vertical axis is +0.2. This means that if</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income is $100, then saving is $20.</w:t>
      </w:r>
      <w:r>
        <w:rPr>
          <w:rFonts w:ascii="Times New Roman"/>
          <w:sz w:val="24"/>
        </w:rPr>
        <w:tab/>
        <w:br/>
        <w:tab/>
      </w:r>
      <w:r>
        <w:rPr>
          <w:rFonts w:ascii="Times New Roman"/>
          <w:sz w:val="24"/>
        </w:rPr>
        <w:t>B)    income is 0.20, then saving is zero.</w:t>
      </w:r>
      <w:r>
        <w:rPr>
          <w:rFonts w:ascii="Times New Roman"/>
          <w:sz w:val="24"/>
        </w:rPr>
        <w:br/>
        <w:tab/>
      </w:r>
      <w:r>
        <w:rPr>
          <w:rFonts w:ascii="Times New Roman"/>
          <w:sz w:val="24"/>
        </w:rPr>
        <w:t>C)    income increases by $100, then saving will rise by $20.</w:t>
      </w:r>
      <w:r>
        <w:rPr>
          <w:rFonts w:ascii="Times New Roman"/>
          <w:sz w:val="24"/>
        </w:rPr>
        <w:br/>
        <w:tab/>
      </w:r>
      <w:r>
        <w:rPr>
          <w:rFonts w:ascii="Times New Roman"/>
          <w:sz w:val="24"/>
        </w:rPr>
        <w:t>D)    saving rises by $100, then income will rise by $20.</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456)</w:t>
        <w:tab/>
      </w:r>
      <w:r>
        <w:rPr>
          <w:rFonts w:ascii="Times New Roman"/>
          <w:b w:val="false"/>
          <w:i w:val="false"/>
          <w:color w:val="000000"/>
          <w:sz w:val="24"/>
        </w:rPr>
        <w:t>The question below is based on the following four sets of data-pairs: (1) A and B, (2) C and D, (3) E and F, and (4) G and H. In each set, the independent variable is in the left column and the dependent variable is in the right column.</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G</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H</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12</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7</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10</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14</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8</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21</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6</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Which of the four sets of data pairs show an inverse relationship between the independent and dependent variable?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 and 3</w:t>
      </w:r>
      <w:r>
        <w:rPr>
          <w:rFonts w:ascii="Times New Roman"/>
          <w:sz w:val="24"/>
        </w:rPr>
        <w:tab/>
        <w:br/>
        <w:tab/>
      </w:r>
      <w:r>
        <w:rPr>
          <w:rFonts w:ascii="Times New Roman"/>
          <w:sz w:val="24"/>
        </w:rPr>
        <w:t>B)    2 and 3</w:t>
      </w:r>
      <w:r>
        <w:rPr>
          <w:rFonts w:ascii="Times New Roman"/>
          <w:sz w:val="24"/>
        </w:rPr>
        <w:br/>
        <w:tab/>
      </w:r>
      <w:r>
        <w:rPr>
          <w:rFonts w:ascii="Times New Roman"/>
          <w:sz w:val="24"/>
        </w:rPr>
        <w:t>C)    3 and 4</w:t>
      </w:r>
      <w:r>
        <w:rPr>
          <w:rFonts w:ascii="Times New Roman"/>
          <w:sz w:val="24"/>
        </w:rPr>
        <w:br/>
        <w:tab/>
      </w:r>
      <w:r>
        <w:rPr>
          <w:rFonts w:ascii="Times New Roman"/>
          <w:sz w:val="24"/>
        </w:rPr>
        <w:t>D)    2 and 4</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457)</w:t>
        <w:tab/>
      </w:r>
      <w:r>
        <w:rPr>
          <w:rFonts w:ascii="Times New Roman"/>
          <w:b w:val="false"/>
          <w:i w:val="false"/>
          <w:color w:val="000000"/>
          <w:sz w:val="24"/>
        </w:rPr>
        <w:t>The question below is based on the following four sets of data-pairs: (1) A and B, (2) C and D, (3) E and F, and (4) G and H. In each set, the independent variable is in the left column and the dependent variable is in the right column.</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G</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H</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12</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7</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10</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14</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8</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21</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6</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The slope of the linear graph that pictures data set 2 above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0.10.</w:t>
      </w:r>
      <w:r>
        <w:rPr>
          <w:rFonts w:ascii="Times New Roman"/>
          <w:sz w:val="24"/>
        </w:rPr>
        <w:tab/>
        <w:br/>
        <w:tab/>
      </w:r>
      <w:r>
        <w:rPr>
          <w:rFonts w:ascii="Times New Roman"/>
          <w:sz w:val="24"/>
        </w:rPr>
        <w:t>B)    20.</w:t>
      </w:r>
      <w:r>
        <w:rPr>
          <w:rFonts w:ascii="Times New Roman"/>
          <w:sz w:val="24"/>
        </w:rPr>
        <w:br/>
        <w:tab/>
      </w:r>
      <w:r>
        <w:rPr>
          <w:rFonts w:ascii="Times New Roman"/>
          <w:sz w:val="24"/>
        </w:rPr>
        <w:t>C)    5.</w:t>
      </w:r>
      <w:r>
        <w:rPr>
          <w:rFonts w:ascii="Times New Roman"/>
          <w:sz w:val="24"/>
        </w:rPr>
        <w:br/>
        <w:tab/>
      </w:r>
      <w:r>
        <w:rPr>
          <w:rFonts w:ascii="Times New Roman"/>
          <w:sz w:val="24"/>
        </w:rPr>
        <w:t>D)    10.</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458)</w:t>
        <w:tab/>
      </w:r>
      <w:r>
        <w:rPr>
          <w:rFonts w:ascii="Times New Roman"/>
          <w:b w:val="false"/>
          <w:i w:val="false"/>
          <w:color w:val="000000"/>
          <w:sz w:val="24"/>
        </w:rPr>
        <w:t>The question below is based on the following four sets of data-pairs: (1) A and B, (2) C and D, (3) E and F, and (4) G and H. In each set, the independent variable is in the left column and the dependent variable is in the right column.</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G</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H</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12</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7</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10</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14</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8</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21</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6</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The vertical intercept is 6 in which of the above data sets?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w:t>
      </w:r>
      <w:r>
        <w:rPr>
          <w:rFonts w:ascii="Times New Roman"/>
          <w:sz w:val="24"/>
        </w:rPr>
        <w:tab/>
        <w:br/>
        <w:tab/>
      </w:r>
      <w:r>
        <w:rPr>
          <w:rFonts w:ascii="Times New Roman"/>
          <w:sz w:val="24"/>
        </w:rPr>
        <w:t>B)    2</w:t>
      </w:r>
      <w:r>
        <w:rPr>
          <w:rFonts w:ascii="Times New Roman"/>
          <w:sz w:val="24"/>
        </w:rPr>
        <w:br/>
        <w:tab/>
      </w:r>
      <w:r>
        <w:rPr>
          <w:rFonts w:ascii="Times New Roman"/>
          <w:sz w:val="24"/>
        </w:rPr>
        <w:t>C)    3</w:t>
      </w:r>
      <w:r>
        <w:rPr>
          <w:rFonts w:ascii="Times New Roman"/>
          <w:sz w:val="24"/>
        </w:rPr>
        <w:br/>
        <w:tab/>
      </w:r>
      <w:r>
        <w:rPr>
          <w:rFonts w:ascii="Times New Roman"/>
          <w:sz w:val="24"/>
        </w:rPr>
        <w:t>D)    4</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459)</w:t>
        <w:tab/>
      </w:r>
      <w:r>
        <w:rPr>
          <w:rFonts w:ascii="Times New Roman"/>
          <w:b w:val="false"/>
          <w:i w:val="false"/>
          <w:color w:val="000000"/>
          <w:sz w:val="24"/>
        </w:rPr>
        <w:t>The question below is based on the following four sets of data-pairs: (1) A and B, (2) C and D, (3) E and F, and (4) G and H. In each set, the independent variable is in the left column and the dependent variable is in the right column.</w:t>
      </w:r>
      <w:r>
        <w:rPr>
          <w:rFonts w:ascii="Times New Roman"/>
          <w:sz w:val="24"/>
        </w:rPr>
      </w:r>
    </w:p>
    <w:tbl>
      <w:tblPr>
        <w:tblLayout w:type="autofit"/>
      </w:tblPr>
      <w:tr>
        <w:trPr>
          <w:trHeight w:val="30" w:hRule="atLeast"/>
        </w:trPr>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(1)</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(2)</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(3)</w:t>
            </w:r>
          </w:p>
        </w:tc>
        <w:tc>
          <w:tcPr>
            <w:tcW w:w="0" w:type="auto"/>
            <w:gridSpan w:val="2"/>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(4)</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A</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C</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D</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E</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F</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G</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H</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12</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0</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7</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10</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14</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2</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8</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7</w:t>
            </w:r>
          </w:p>
        </w:tc>
      </w:tr>
      <w:tr>
        <w:trPr>
          <w:trHeight w:val="30" w:hRule="atLeast"/>
        </w:trPr>
        <w:tc>
          <w:tcPr>
            <w:tcW w:w="1020"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21</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w:t>
            </w:r>
          </w:p>
        </w:tc>
        <w:tc>
          <w:tcPr>
            <w:tcW w:w="99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983"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3</w:t>
            </w:r>
          </w:p>
        </w:tc>
        <w:tc>
          <w:tcPr>
            <w:tcW w:w="1021" w:type="dxa"/>
            <w:tcBorders>
              <w:top w:val="outset" w:color="000000" w:sz="8"/>
              <w:left w:val="outset" w:color="000000" w:sz="8"/>
              <w:bottom w:val="outset" w:color="000000" w:sz="8"/>
              <w:right w:val="outset" w:color="000000" w:sz="8"/>
            </w:tcBorders>
            <w:tcMar>
              <w:top w:w="15" w:type="dxa"/>
              <w:left w:w="15" w:type="dxa"/>
              <w:bottom w:w="15" w:type="dxa"/>
              <w:right w:w="300" w:type="dxa"/>
            </w:tcMar>
            <w:vAlign w:val="top"/>
          </w:tcPr>
          <w:p>
            <w:pPr>
              <w:spacing w:after="0"/>
              <w:ind w:left="0"/>
              <w:jc w:val="right"/>
            </w:pPr>
            <w:r>
              <w:rPr>
                <w:rFonts w:ascii="Courier New" w:hAnsi="Courier New"/>
                <w:b w:val="false"/>
                <w:i w:val="false"/>
                <w:color w:val="000000"/>
                <w:sz w:val="22"/>
              </w:rPr>
              <w:t>6</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w:t>
            </w:r>
          </w:p>
        </w:tc>
        <w:tc>
          <w:tcPr>
            <w:tcW w:w="988"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9</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The linear equation for the relationship in data set 3 above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F = 12E.</w:t>
      </w:r>
      <w:r>
        <w:rPr>
          <w:rFonts w:ascii="Times New Roman"/>
          <w:sz w:val="24"/>
        </w:rPr>
        <w:tab/>
        <w:br/>
        <w:tab/>
      </w:r>
      <w:r>
        <w:rPr>
          <w:rFonts w:ascii="Times New Roman"/>
          <w:b w:val="false"/>
          <w:i w:val="false"/>
          <w:color w:val="000000"/>
          <w:sz w:val="24"/>
        </w:rPr>
        <w:t>B)    F = 12 − 2E.</w:t>
      </w:r>
      <w:r>
        <w:rPr>
          <w:rFonts w:ascii="Times New Roman"/>
          <w:sz w:val="24"/>
        </w:rPr>
      </w:r>
      <w:r>
        <w:rPr>
          <w:rFonts w:ascii="Times New Roman"/>
          <w:sz w:val="24"/>
        </w:rPr>
        <w:br/>
        <w:tab/>
      </w:r>
      <w:r>
        <w:rPr>
          <w:rFonts w:ascii="Times New Roman"/>
          <w:sz w:val="24"/>
        </w:rPr>
        <w:t>C)    E = 12F.</w:t>
      </w:r>
      <w:r>
        <w:rPr>
          <w:rFonts w:ascii="Times New Roman"/>
          <w:sz w:val="24"/>
        </w:rPr>
        <w:br/>
        <w:tab/>
      </w:r>
      <w:r>
        <w:rPr>
          <w:rFonts w:ascii="Times New Roman"/>
          <w:b w:val="false"/>
          <w:i w:val="false"/>
          <w:color w:val="000000"/>
          <w:sz w:val="24"/>
        </w:rPr>
        <w:t>D)    E = 12 −2 F.</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460)</w:t>
        <w:tab/>
      </w:r>
      <w:r>
        <w:rPr>
          <w:rFonts w:ascii="Times New Roman"/>
          <w:sz w:val="24"/>
        </w:rPr>
        <w:t>In constructing the demand graph to show how the price of a good price affects how much of it the buyers will buy, the convention that economists follow is to measure price on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horizontal axis because it is the independent variable.</w:t>
      </w:r>
      <w:r>
        <w:rPr>
          <w:rFonts w:ascii="Times New Roman"/>
          <w:sz w:val="24"/>
        </w:rPr>
        <w:tab/>
        <w:br/>
        <w:tab/>
      </w:r>
      <w:r>
        <w:rPr>
          <w:rFonts w:ascii="Times New Roman"/>
          <w:sz w:val="24"/>
        </w:rPr>
        <w:t>B)    vertical axis because it is the dependent variable.</w:t>
      </w:r>
      <w:r>
        <w:rPr>
          <w:rFonts w:ascii="Times New Roman"/>
          <w:sz w:val="24"/>
        </w:rPr>
        <w:br/>
        <w:tab/>
      </w:r>
      <w:r>
        <w:rPr>
          <w:rFonts w:ascii="Times New Roman"/>
          <w:sz w:val="24"/>
        </w:rPr>
        <w:t>C)    vertical axis even though it is the independent variable.</w:t>
      </w:r>
      <w:r>
        <w:rPr>
          <w:rFonts w:ascii="Times New Roman"/>
          <w:sz w:val="24"/>
        </w:rPr>
        <w:br/>
        <w:tab/>
      </w:r>
      <w:r>
        <w:rPr>
          <w:rFonts w:ascii="Times New Roman"/>
          <w:sz w:val="24"/>
        </w:rPr>
        <w:t>D)    horizontal axis even though it is the dependent variable.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461)</w:t>
        <w:tab/>
      </w:r>
      <w:r>
        <w:rPr>
          <w:rFonts w:ascii="Times New Roman"/>
          <w:sz w:val="24"/>
        </w:rPr>
        <w:t>A relationship illustrated by an upward-sloping graph means that a(n)</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increase in the value of one variable causes the value of the other to decrease.</w:t>
      </w:r>
      <w:r>
        <w:rPr>
          <w:rFonts w:ascii="Times New Roman"/>
          <w:sz w:val="24"/>
        </w:rPr>
        <w:tab/>
        <w:br/>
        <w:tab/>
      </w:r>
      <w:r>
        <w:rPr>
          <w:rFonts w:ascii="Times New Roman"/>
          <w:sz w:val="24"/>
        </w:rPr>
        <w:t>B)    decrease in the value of one variable causes the value of the other to decrease.</w:t>
      </w:r>
      <w:r>
        <w:rPr>
          <w:rFonts w:ascii="Times New Roman"/>
          <w:sz w:val="24"/>
        </w:rPr>
        <w:br/>
        <w:tab/>
      </w:r>
      <w:r>
        <w:rPr>
          <w:rFonts w:ascii="Times New Roman"/>
          <w:sz w:val="24"/>
        </w:rPr>
        <w:t>C)    decrease in the value of one variable causes the value of the other to increase.</w:t>
      </w:r>
      <w:r>
        <w:rPr>
          <w:rFonts w:ascii="Times New Roman"/>
          <w:sz w:val="24"/>
        </w:rPr>
        <w:br/>
        <w:tab/>
      </w:r>
      <w:r>
        <w:rPr>
          <w:rFonts w:ascii="Times New Roman"/>
          <w:sz w:val="24"/>
        </w:rPr>
        <w:t>D)    increase in the value of one variable causes no change in the other variable.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462)</w:t>
        <w:tab/>
      </w:r>
      <w:r>
        <w:rPr>
          <w:rFonts w:ascii="Times New Roman"/>
          <w:sz w:val="24"/>
        </w:rPr>
        <w:t>In a graph of the relationship between income and saving, economists generally consider</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income to be the independent variable and place it on the vertical axis.</w:t>
      </w:r>
      <w:r>
        <w:rPr>
          <w:rFonts w:ascii="Times New Roman"/>
          <w:sz w:val="24"/>
        </w:rPr>
        <w:tab/>
        <w:br/>
        <w:tab/>
      </w:r>
      <w:r>
        <w:rPr>
          <w:rFonts w:ascii="Times New Roman"/>
          <w:sz w:val="24"/>
        </w:rPr>
        <w:t>B)    income to be the dependent variable and place it on the horizontal axis.</w:t>
      </w:r>
      <w:r>
        <w:rPr>
          <w:rFonts w:ascii="Times New Roman"/>
          <w:sz w:val="24"/>
        </w:rPr>
        <w:br/>
        <w:tab/>
      </w:r>
      <w:r>
        <w:rPr>
          <w:rFonts w:ascii="Times New Roman"/>
          <w:sz w:val="24"/>
        </w:rPr>
        <w:t>C)    saving to be the dependent variable and place it on the vertical axis.</w:t>
      </w:r>
      <w:r>
        <w:rPr>
          <w:rFonts w:ascii="Times New Roman"/>
          <w:sz w:val="24"/>
        </w:rPr>
        <w:br/>
        <w:tab/>
      </w:r>
      <w:r>
        <w:rPr>
          <w:rFonts w:ascii="Times New Roman"/>
          <w:sz w:val="24"/>
        </w:rPr>
        <w:t>D)    saving to be the independent variable and place it on the vertical axis.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463)</w:t>
        <w:tab/>
      </w:r>
      <w:r>
        <w:rPr>
          <w:rFonts w:ascii="Times New Roman"/>
          <w:sz w:val="24"/>
        </w:rPr>
        <w:t>In a graph showing the relationship between variables X and Y, "ceteris paribus" means that</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X is inversely related to Y.</w:t>
      </w:r>
      <w:r>
        <w:rPr>
          <w:rFonts w:ascii="Times New Roman"/>
          <w:sz w:val="24"/>
        </w:rPr>
        <w:tab/>
        <w:br/>
        <w:tab/>
      </w:r>
      <w:r>
        <w:rPr>
          <w:rFonts w:ascii="Times New Roman"/>
          <w:sz w:val="24"/>
        </w:rPr>
        <w:t>B)    X is positively related to Y.</w:t>
      </w:r>
      <w:r>
        <w:rPr>
          <w:rFonts w:ascii="Times New Roman"/>
          <w:sz w:val="24"/>
        </w:rPr>
        <w:br/>
        <w:tab/>
      </w:r>
      <w:r>
        <w:rPr>
          <w:rFonts w:ascii="Times New Roman"/>
          <w:sz w:val="24"/>
        </w:rPr>
        <w:t>C)    X and Y are independent.</w:t>
      </w:r>
      <w:r>
        <w:rPr>
          <w:rFonts w:ascii="Times New Roman"/>
          <w:sz w:val="24"/>
        </w:rPr>
        <w:br/>
        <w:tab/>
      </w:r>
      <w:r>
        <w:rPr>
          <w:rFonts w:ascii="Times New Roman"/>
          <w:sz w:val="24"/>
        </w:rPr>
        <w:t>D)    other variables not shown are held constant.</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464)</w:t>
        <w:tab/>
      </w:r>
      <w:r>
        <w:rPr>
          <w:rFonts w:ascii="Times New Roman"/>
          <w:sz w:val="24"/>
        </w:rPr>
        <w:t>In a graph with "crop yield" on the vertical axis and "rainfall" on the horizontal axis, the vertical intercept refers to the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steepness or flatness of the graph.</w:t>
      </w:r>
      <w:r>
        <w:rPr>
          <w:rFonts w:ascii="Times New Roman"/>
          <w:sz w:val="24"/>
        </w:rPr>
        <w:tab/>
        <w:br/>
        <w:tab/>
      </w:r>
      <w:r>
        <w:rPr>
          <w:rFonts w:ascii="Times New Roman"/>
          <w:b w:val="false"/>
          <w:i w:val="false"/>
          <w:color w:val="000000"/>
          <w:sz w:val="24"/>
        </w:rPr>
        <w:t>B)    amount of rainfall when "crop yield" is zero.</w:t>
      </w:r>
      <w:r>
        <w:rPr>
          <w:rFonts w:ascii="Times New Roman"/>
          <w:sz w:val="24"/>
        </w:rPr>
      </w:r>
      <w:r>
        <w:rPr>
          <w:rFonts w:ascii="Times New Roman"/>
          <w:sz w:val="24"/>
        </w:rPr>
        <w:br/>
        <w:tab/>
      </w:r>
      <w:r>
        <w:rPr>
          <w:rFonts w:ascii="Times New Roman"/>
          <w:b w:val="false"/>
          <w:i w:val="false"/>
          <w:color w:val="000000"/>
          <w:sz w:val="24"/>
        </w:rPr>
        <w:t>C)    amount of crop yield when "rainfall" is zero.</w:t>
      </w:r>
      <w:r>
        <w:rPr>
          <w:rFonts w:ascii="Times New Roman"/>
          <w:sz w:val="24"/>
        </w:rPr>
      </w:r>
      <w:r>
        <w:rPr>
          <w:rFonts w:ascii="Times New Roman"/>
          <w:sz w:val="24"/>
        </w:rPr>
        <w:br/>
        <w:tab/>
      </w:r>
      <w:r>
        <w:rPr>
          <w:rFonts w:ascii="Times New Roman"/>
          <w:sz w:val="24"/>
        </w:rPr>
        <w:t>D)    total crop yield during a given period of time.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465)</w:t>
        <w:tab/>
      </w:r>
      <w:r>
        <w:rPr>
          <w:rFonts w:ascii="Times New Roman"/>
          <w:sz w:val="24"/>
        </w:rPr>
        <w:t>Which of the following indicates an inverse relationship between x and 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y = −3 + 5x</w:t>
      </w:r>
      <w:r>
        <w:rPr>
          <w:rFonts w:ascii="Times New Roman"/>
          <w:sz w:val="24"/>
        </w:rPr>
      </w:r>
      <w:r>
        <w:rPr>
          <w:rFonts w:ascii="Times New Roman"/>
          <w:sz w:val="24"/>
        </w:rPr>
        <w:tab/>
        <w:br/>
        <w:tab/>
      </w:r>
      <w:r>
        <w:rPr>
          <w:rFonts w:ascii="Times New Roman"/>
          <w:sz w:val="24"/>
        </w:rPr>
        <w:t>B)    y = 6.2x</w:t>
      </w:r>
      <w:r>
        <w:rPr>
          <w:rFonts w:ascii="Times New Roman"/>
          <w:sz w:val="24"/>
        </w:rPr>
        <w:br/>
        <w:tab/>
      </w:r>
      <w:r>
        <w:rPr>
          <w:rFonts w:ascii="Times New Roman"/>
          <w:b w:val="false"/>
          <w:i w:val="false"/>
          <w:color w:val="000000"/>
          <w:sz w:val="24"/>
        </w:rPr>
        <w:t>C)    y = 7 − 0.9x</w:t>
      </w:r>
      <w:r>
        <w:rPr>
          <w:rFonts w:ascii="Times New Roman"/>
          <w:sz w:val="24"/>
        </w:rPr>
      </w:r>
      <w:r>
        <w:rPr>
          <w:rFonts w:ascii="Times New Roman"/>
          <w:sz w:val="24"/>
        </w:rPr>
        <w:br/>
        <w:tab/>
      </w:r>
      <w:r>
        <w:rPr>
          <w:rFonts w:ascii="Times New Roman"/>
          <w:b w:val="false"/>
          <w:i w:val="false"/>
          <w:color w:val="000000"/>
          <w:sz w:val="24"/>
        </w:rPr>
        <w:t>D)    y = −50</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466)</w:t>
        <w:tab/>
      </w:r>
      <w:r>
        <w:rPr>
          <w:rFonts w:ascii="Times New Roman"/>
          <w:sz w:val="24"/>
        </w:rPr>
        <w:t>Which of the following suggests a direct relationship between x and y?</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A)    a change in y = −2 coupled with a change in x = −4</w:t>
      </w:r>
      <w:r>
        <w:rPr>
          <w:rFonts w:ascii="Times New Roman"/>
          <w:sz w:val="24"/>
        </w:rPr>
      </w:r>
      <w:r>
        <w:rPr>
          <w:rFonts w:ascii="Times New Roman"/>
          <w:sz w:val="24"/>
        </w:rPr>
        <w:tab/>
        <w:br/>
        <w:tab/>
      </w:r>
      <w:r>
        <w:rPr>
          <w:rFonts w:ascii="Times New Roman"/>
          <w:sz w:val="24"/>
        </w:rPr>
        <w:t>B)    a change in y = 2 coupled with a change in x = 0</w:t>
      </w:r>
      <w:r>
        <w:rPr>
          <w:rFonts w:ascii="Times New Roman"/>
          <w:sz w:val="24"/>
        </w:rPr>
        <w:br/>
        <w:tab/>
      </w:r>
      <w:r>
        <w:rPr>
          <w:rFonts w:ascii="Times New Roman"/>
          <w:sz w:val="24"/>
        </w:rPr>
        <w:t>C)    a change in y =</w:t>
      </w:r>
      <w:r>
        <w:rPr>
          <w:rFonts w:ascii="Times New Roman"/>
          <w:sz w:val="24"/>
        </w:rPr>
        <w:br/>
        <w:tab/>
      </w:r>
      <w:r>
        <w:rPr>
          <w:rFonts w:ascii="Times New Roman"/>
          <w:sz w:val="24"/>
        </w:rPr>
        <w:t>D)    a change in y = 6 coupled with a change in x =</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467)</w:t>
        <w:tab/>
      </w:r>
      <w:r>
        <w:rPr>
          <w:rFonts w:ascii="Times New Roman"/>
          <w:sz w:val="24"/>
        </w:rPr>
      </w:r>
    </w:p>
    <w:tbl>
      <w:tblPr>
        <w:tblLayout w:type="autofit"/>
      </w:tblPr>
      <w:tr>
        <w:trPr>
          <w:trHeight w:val="30" w:hRule="atLeast"/>
        </w:trPr>
        <w:tc>
          <w:tcPr>
            <w:tcW w:w="157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X</w:t>
            </w:r>
          </w:p>
        </w:tc>
        <w:tc>
          <w:tcPr>
            <w:tcW w:w="161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Y</w:t>
            </w:r>
          </w:p>
        </w:tc>
        <w:tc>
          <w:tcPr>
            <w:tcW w:w="157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Z</w:t>
            </w:r>
          </w:p>
        </w:tc>
      </w:tr>
      <w:tr>
        <w:trPr>
          <w:trHeight w:val="30" w:hRule="atLeast"/>
        </w:trPr>
        <w:tc>
          <w:tcPr>
            <w:tcW w:w="157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611" w:type="dxa"/>
            <w:tcBorders>
              <w:top w:val="outset" w:color="000000" w:sz="8"/>
              <w:left w:val="outset" w:color="000000" w:sz="8"/>
              <w:bottom w:val="outset" w:color="000000" w:sz="8"/>
              <w:right w:val="outset" w:color="000000" w:sz="8"/>
            </w:tcBorders>
            <w:tcMar>
              <w:top w:w="15" w:type="dxa"/>
              <w:left w:w="15" w:type="dxa"/>
              <w:bottom w:w="15" w:type="dxa"/>
              <w:right w:w="405" w:type="dxa"/>
            </w:tcMar>
            <w:vAlign w:val="top"/>
          </w:tcPr>
          <w:p>
            <w:pPr>
              <w:spacing w:after="0"/>
              <w:ind w:left="0"/>
              <w:jc w:val="right"/>
            </w:pPr>
            <w:r>
              <w:rPr>
                <w:rFonts w:ascii="Courier New" w:hAnsi="Courier New"/>
                <w:b w:val="false"/>
                <w:i w:val="false"/>
                <w:color w:val="000000"/>
                <w:sz w:val="22"/>
              </w:rPr>
              <w:t>120</w:t>
            </w:r>
          </w:p>
        </w:tc>
        <w:tc>
          <w:tcPr>
            <w:tcW w:w="157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r>
      <w:tr>
        <w:trPr>
          <w:trHeight w:val="30" w:hRule="atLeast"/>
        </w:trPr>
        <w:tc>
          <w:tcPr>
            <w:tcW w:w="157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611" w:type="dxa"/>
            <w:tcBorders>
              <w:top w:val="outset" w:color="000000" w:sz="8"/>
              <w:left w:val="outset" w:color="000000" w:sz="8"/>
              <w:bottom w:val="outset" w:color="000000" w:sz="8"/>
              <w:right w:val="outset" w:color="000000" w:sz="8"/>
            </w:tcBorders>
            <w:tcMar>
              <w:top w:w="15" w:type="dxa"/>
              <w:left w:w="15" w:type="dxa"/>
              <w:bottom w:w="15" w:type="dxa"/>
              <w:right w:w="405" w:type="dxa"/>
            </w:tcMar>
            <w:vAlign w:val="top"/>
          </w:tcPr>
          <w:p>
            <w:pPr>
              <w:spacing w:after="0"/>
              <w:ind w:left="0"/>
              <w:jc w:val="right"/>
            </w:pPr>
            <w:r>
              <w:rPr>
                <w:rFonts w:ascii="Courier New" w:hAnsi="Courier New"/>
                <w:b w:val="false"/>
                <w:i w:val="false"/>
                <w:color w:val="000000"/>
                <w:sz w:val="22"/>
              </w:rPr>
              <w:t>100</w:t>
            </w:r>
          </w:p>
        </w:tc>
        <w:tc>
          <w:tcPr>
            <w:tcW w:w="157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r>
      <w:tr>
        <w:trPr>
          <w:trHeight w:val="30" w:hRule="atLeast"/>
        </w:trPr>
        <w:tc>
          <w:tcPr>
            <w:tcW w:w="157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611" w:type="dxa"/>
            <w:tcBorders>
              <w:top w:val="outset" w:color="000000" w:sz="8"/>
              <w:left w:val="outset" w:color="000000" w:sz="8"/>
              <w:bottom w:val="outset" w:color="000000" w:sz="8"/>
              <w:right w:val="outset" w:color="000000" w:sz="8"/>
            </w:tcBorders>
            <w:tcMar>
              <w:top w:w="15" w:type="dxa"/>
              <w:left w:w="15" w:type="dxa"/>
              <w:bottom w:w="15" w:type="dxa"/>
              <w:right w:w="405" w:type="dxa"/>
            </w:tcMar>
            <w:vAlign w:val="top"/>
          </w:tcPr>
          <w:p>
            <w:pPr>
              <w:spacing w:after="0"/>
              <w:ind w:left="0"/>
              <w:jc w:val="right"/>
            </w:pPr>
            <w:r>
              <w:rPr>
                <w:rFonts w:ascii="Courier New" w:hAnsi="Courier New"/>
                <w:b w:val="false"/>
                <w:i w:val="false"/>
                <w:color w:val="000000"/>
                <w:sz w:val="22"/>
              </w:rPr>
              <w:t>80</w:t>
            </w:r>
          </w:p>
        </w:tc>
        <w:tc>
          <w:tcPr>
            <w:tcW w:w="157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Variables X and Y in the above table are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positively related.</w:t>
      </w:r>
      <w:r>
        <w:rPr>
          <w:rFonts w:ascii="Times New Roman"/>
          <w:sz w:val="24"/>
        </w:rPr>
        <w:tab/>
        <w:br/>
        <w:tab/>
      </w:r>
      <w:r>
        <w:rPr>
          <w:rFonts w:ascii="Times New Roman"/>
          <w:sz w:val="24"/>
        </w:rPr>
        <w:t>B)    negatively related.</w:t>
      </w:r>
      <w:r>
        <w:rPr>
          <w:rFonts w:ascii="Times New Roman"/>
          <w:sz w:val="24"/>
        </w:rPr>
        <w:br/>
        <w:tab/>
      </w:r>
      <w:r>
        <w:rPr>
          <w:rFonts w:ascii="Times New Roman"/>
          <w:sz w:val="24"/>
        </w:rPr>
        <w:t>C)    not directly related.</w:t>
      </w:r>
      <w:r>
        <w:rPr>
          <w:rFonts w:ascii="Times New Roman"/>
          <w:sz w:val="24"/>
        </w:rPr>
        <w:br/>
        <w:tab/>
      </w:r>
      <w:r>
        <w:rPr>
          <w:rFonts w:ascii="Times New Roman"/>
          <w:sz w:val="24"/>
        </w:rPr>
        <w:t>D)    independently related.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468)</w:t>
        <w:tab/>
      </w:r>
      <w:r>
        <w:rPr>
          <w:rFonts w:ascii="Times New Roman"/>
          <w:sz w:val="24"/>
        </w:rPr>
      </w:r>
    </w:p>
    <w:tbl>
      <w:tblPr>
        <w:tblLayout w:type="autofit"/>
      </w:tblPr>
      <w:tr>
        <w:trPr>
          <w:trHeight w:val="30" w:hRule="atLeast"/>
        </w:trPr>
        <w:tc>
          <w:tcPr>
            <w:tcW w:w="157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X</w:t>
            </w:r>
          </w:p>
        </w:tc>
        <w:tc>
          <w:tcPr>
            <w:tcW w:w="1611"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Y</w:t>
            </w:r>
          </w:p>
        </w:tc>
        <w:tc>
          <w:tcPr>
            <w:tcW w:w="157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Z</w:t>
            </w:r>
          </w:p>
        </w:tc>
      </w:tr>
      <w:tr>
        <w:trPr>
          <w:trHeight w:val="30" w:hRule="atLeast"/>
        </w:trPr>
        <w:tc>
          <w:tcPr>
            <w:tcW w:w="157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60</w:t>
            </w:r>
          </w:p>
        </w:tc>
        <w:tc>
          <w:tcPr>
            <w:tcW w:w="1611" w:type="dxa"/>
            <w:tcBorders>
              <w:top w:val="outset" w:color="000000" w:sz="8"/>
              <w:left w:val="outset" w:color="000000" w:sz="8"/>
              <w:bottom w:val="outset" w:color="000000" w:sz="8"/>
              <w:right w:val="outset" w:color="000000" w:sz="8"/>
            </w:tcBorders>
            <w:tcMar>
              <w:top w:w="15" w:type="dxa"/>
              <w:left w:w="15" w:type="dxa"/>
              <w:bottom w:w="15" w:type="dxa"/>
              <w:right w:w="405" w:type="dxa"/>
            </w:tcMar>
            <w:vAlign w:val="top"/>
          </w:tcPr>
          <w:p>
            <w:pPr>
              <w:spacing w:after="0"/>
              <w:ind w:left="0"/>
              <w:jc w:val="right"/>
            </w:pPr>
            <w:r>
              <w:rPr>
                <w:rFonts w:ascii="Courier New" w:hAnsi="Courier New"/>
                <w:b w:val="false"/>
                <w:i w:val="false"/>
                <w:color w:val="000000"/>
                <w:sz w:val="22"/>
              </w:rPr>
              <w:t>120</w:t>
            </w:r>
          </w:p>
        </w:tc>
        <w:tc>
          <w:tcPr>
            <w:tcW w:w="157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r>
      <w:tr>
        <w:trPr>
          <w:trHeight w:val="30" w:hRule="atLeast"/>
        </w:trPr>
        <w:tc>
          <w:tcPr>
            <w:tcW w:w="157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50</w:t>
            </w:r>
          </w:p>
        </w:tc>
        <w:tc>
          <w:tcPr>
            <w:tcW w:w="1611" w:type="dxa"/>
            <w:tcBorders>
              <w:top w:val="outset" w:color="000000" w:sz="8"/>
              <w:left w:val="outset" w:color="000000" w:sz="8"/>
              <w:bottom w:val="outset" w:color="000000" w:sz="8"/>
              <w:right w:val="outset" w:color="000000" w:sz="8"/>
            </w:tcBorders>
            <w:tcMar>
              <w:top w:w="15" w:type="dxa"/>
              <w:left w:w="15" w:type="dxa"/>
              <w:bottom w:w="15" w:type="dxa"/>
              <w:right w:w="405" w:type="dxa"/>
            </w:tcMar>
            <w:vAlign w:val="top"/>
          </w:tcPr>
          <w:p>
            <w:pPr>
              <w:spacing w:after="0"/>
              <w:ind w:left="0"/>
              <w:jc w:val="right"/>
            </w:pPr>
            <w:r>
              <w:rPr>
                <w:rFonts w:ascii="Courier New" w:hAnsi="Courier New"/>
                <w:b w:val="false"/>
                <w:i w:val="false"/>
                <w:color w:val="000000"/>
                <w:sz w:val="22"/>
              </w:rPr>
              <w:t>100</w:t>
            </w:r>
          </w:p>
        </w:tc>
        <w:tc>
          <w:tcPr>
            <w:tcW w:w="157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r>
      <w:tr>
        <w:trPr>
          <w:trHeight w:val="30" w:hRule="atLeast"/>
        </w:trPr>
        <w:tc>
          <w:tcPr>
            <w:tcW w:w="157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40</w:t>
            </w:r>
          </w:p>
        </w:tc>
        <w:tc>
          <w:tcPr>
            <w:tcW w:w="1611" w:type="dxa"/>
            <w:tcBorders>
              <w:top w:val="outset" w:color="000000" w:sz="8"/>
              <w:left w:val="outset" w:color="000000" w:sz="8"/>
              <w:bottom w:val="outset" w:color="000000" w:sz="8"/>
              <w:right w:val="outset" w:color="000000" w:sz="8"/>
            </w:tcBorders>
            <w:tcMar>
              <w:top w:w="15" w:type="dxa"/>
              <w:left w:w="15" w:type="dxa"/>
              <w:bottom w:w="15" w:type="dxa"/>
              <w:right w:w="405" w:type="dxa"/>
            </w:tcMar>
            <w:vAlign w:val="top"/>
          </w:tcPr>
          <w:p>
            <w:pPr>
              <w:spacing w:after="0"/>
              <w:ind w:left="0"/>
              <w:jc w:val="right"/>
            </w:pPr>
            <w:r>
              <w:rPr>
                <w:rFonts w:ascii="Courier New" w:hAnsi="Courier New"/>
                <w:b w:val="false"/>
                <w:i w:val="false"/>
                <w:color w:val="000000"/>
                <w:sz w:val="22"/>
              </w:rPr>
              <w:t>80</w:t>
            </w:r>
          </w:p>
        </w:tc>
        <w:tc>
          <w:tcPr>
            <w:tcW w:w="1575"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val="false"/>
                <w:i w:val="false"/>
                <w:color w:val="000000"/>
                <w:sz w:val="22"/>
              </w:rPr>
              <w:t>15</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Variables X and Z in the provided table are</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positively related.</w:t>
      </w:r>
      <w:r>
        <w:rPr>
          <w:rFonts w:ascii="Times New Roman"/>
          <w:sz w:val="24"/>
        </w:rPr>
        <w:tab/>
        <w:br/>
        <w:tab/>
      </w:r>
      <w:r>
        <w:rPr>
          <w:rFonts w:ascii="Times New Roman"/>
          <w:sz w:val="24"/>
        </w:rPr>
        <w:t>B)    negatively related.</w:t>
      </w:r>
      <w:r>
        <w:rPr>
          <w:rFonts w:ascii="Times New Roman"/>
          <w:sz w:val="24"/>
        </w:rPr>
        <w:br/>
        <w:tab/>
      </w:r>
      <w:r>
        <w:rPr>
          <w:rFonts w:ascii="Times New Roman"/>
          <w:sz w:val="24"/>
        </w:rPr>
        <w:t>C)    independent.</w:t>
      </w:r>
      <w:r>
        <w:rPr>
          <w:rFonts w:ascii="Times New Roman"/>
          <w:sz w:val="24"/>
        </w:rPr>
        <w:br/>
        <w:tab/>
      </w:r>
      <w:r>
        <w:rPr>
          <w:rFonts w:ascii="Times New Roman"/>
          <w:sz w:val="24"/>
        </w:rPr>
        <w:t>D)    nonlinearly related.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469)</w:t>
        <w:tab/>
      </w:r>
      <w:r>
        <w:rPr>
          <w:rFonts w:ascii="Times New Roman"/>
          <w:sz w:val="24"/>
        </w:rPr>
        <w:t/>
      </w:r>
      <w:r>
        <w:rPr>
          <w:rFonts w:ascii="Times New Roman"/>
          <w:sz w:val="24"/>
        </w:rPr>
        <w:drawing>
          <wp:inline distT="0" distB="0" distL="0" distR="0">
            <wp:extent cx="3057525" cy="2933700"/>
            <wp:effectExtent l="0" t="0" r="0" b="0"/>
            <wp:docPr id="1" name="ch_01_476to478.png" descr="ch_01_476to478.png"/>
            <wp:cNvGraphicFramePr>
              <a:graphicFrameLocks noChangeAspect="true"/>
            </wp:cNvGraphicFramePr>
            <a:graphic>
              <a:graphicData uri="http://schemas.openxmlformats.org/drawingml/2006/picture">
                <pic:pic>
                  <pic:nvPicPr>
                    <pic:cNvPr id="2" name="ch_01_476to478.png"/>
                    <pic:cNvPicPr/>
                  </pic:nvPicPr>
                  <pic:blipFill>
                    <a:blip r:embed="rId82"/>
                    <a:stretch>
                      <a:fillRect/>
                    </a:stretch>
                  </pic:blipFill>
                  <pic:spPr>
                    <a:xfrm>
                      <a:off x="0" y="0"/>
                      <a:ext cx="3057525" cy="2933700"/>
                    </a:xfrm>
                    <a:prstGeom prst="rect">
                      <a:avLst/>
                    </a:prstGeom>
                  </pic:spPr>
                </pic:pic>
              </a:graphicData>
            </a:graphic>
          </wp:inline>
        </w:drawing>
      </w:r>
      <w:r>
        <w:rPr>
          <w:rFonts w:ascii="Times New Roman"/>
          <w:b w:val="false"/>
          <w:i w:val="false"/>
          <w:color w:val="000000"/>
          <w:sz w:val="24"/>
        </w:rPr>
        <w:t>Refer to the following table, which shows the quantities of corn demanded at various levels of corn price (hypothetical data).</w:t>
      </w:r>
      <w:r>
        <w:rPr>
          <w:rFonts w:ascii="Times New Roman"/>
          <w:sz w:val="24"/>
        </w:rPr>
      </w:r>
    </w:p>
    <w:tbl>
      <w:tblPr>
        <w:tblLayout w:type="autofit"/>
      </w:tblPr>
      <w:tr>
        <w:trPr>
          <w:trHeight w:val="30" w:hRule="atLeast"/>
        </w:trPr>
        <w:tc>
          <w:tcPr>
            <w:tcW w:w="2196"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Price Per Bushel</w:t>
            </w:r>
          </w:p>
        </w:tc>
        <w:tc>
          <w:tcPr>
            <w:tcW w:w="3364" w:type="dxa"/>
            <w:tcBorders>
              <w:top w:val="outset" w:color="000000" w:sz="8"/>
              <w:left w:val="outset" w:color="000000" w:sz="8"/>
              <w:bottom w:val="outset" w:color="000000" w:sz="8"/>
              <w:right w:val="outset" w:color="000000" w:sz="8"/>
            </w:tcBorders>
            <w:tcMar>
              <w:top w:w="15" w:type="dxa"/>
              <w:left w:w="15" w:type="dxa"/>
              <w:bottom w:w="15" w:type="dxa"/>
              <w:right w:w="15" w:type="dxa"/>
            </w:tcMar>
            <w:vAlign w:val="top"/>
          </w:tcPr>
          <w:p>
            <w:pPr>
              <w:spacing w:after="0"/>
              <w:ind w:left="0"/>
              <w:jc w:val="center"/>
            </w:pPr>
            <w:r>
              <w:rPr>
                <w:rFonts w:ascii="Courier New" w:hAnsi="Courier New"/>
                <w:b/>
                <w:i w:val="false"/>
                <w:color w:val="000000"/>
                <w:sz w:val="22"/>
              </w:rPr>
              <w:t>Bushels Demanded Per Year</w:t>
            </w:r>
          </w:p>
        </w:tc>
      </w:tr>
      <w:tr>
        <w:trPr>
          <w:trHeight w:val="30" w:hRule="atLeast"/>
        </w:trPr>
        <w:tc>
          <w:tcPr>
            <w:tcW w:w="2196" w:type="dxa"/>
            <w:tcBorders>
              <w:top w:val="outset" w:color="000000" w:sz="8"/>
              <w:left w:val="outset" w:color="000000" w:sz="8"/>
              <w:bottom w:val="outset" w:color="000000" w:sz="8"/>
              <w:right w:val="outset" w:color="000000" w:sz="8"/>
            </w:tcBorders>
            <w:tcMar>
              <w:top w:w="15" w:type="dxa"/>
              <w:left w:w="15" w:type="dxa"/>
              <w:bottom w:w="15" w:type="dxa"/>
              <w:right w:w="825" w:type="dxa"/>
            </w:tcMar>
            <w:vAlign w:val="top"/>
          </w:tcPr>
          <w:p>
            <w:pPr>
              <w:spacing w:after="0"/>
              <w:ind w:left="0"/>
              <w:jc w:val="right"/>
            </w:pPr>
            <w:r>
              <w:rPr>
                <w:rFonts w:ascii="Courier New" w:hAnsi="Courier New"/>
                <w:b w:val="false"/>
                <w:i w:val="false"/>
                <w:color w:val="000000"/>
                <w:sz w:val="22"/>
              </w:rPr>
              <w:t>$5</w:t>
            </w:r>
          </w:p>
        </w:tc>
        <w:tc>
          <w:tcPr>
            <w:tcW w:w="3364" w:type="dxa"/>
            <w:tcBorders>
              <w:top w:val="outset" w:color="000000" w:sz="8"/>
              <w:left w:val="outset" w:color="000000" w:sz="8"/>
              <w:bottom w:val="outset" w:color="000000" w:sz="8"/>
              <w:right w:val="outset" w:color="000000" w:sz="8"/>
            </w:tcBorders>
            <w:tcMar>
              <w:top w:w="15" w:type="dxa"/>
              <w:left w:w="15" w:type="dxa"/>
              <w:bottom w:w="15" w:type="dxa"/>
              <w:right w:w="825" w:type="dxa"/>
            </w:tcMar>
            <w:vAlign w:val="top"/>
          </w:tcPr>
          <w:p>
            <w:pPr>
              <w:spacing w:after="0"/>
              <w:ind w:left="0"/>
              <w:jc w:val="right"/>
            </w:pPr>
            <w:r>
              <w:rPr>
                <w:rFonts w:ascii="Courier New" w:hAnsi="Courier New"/>
                <w:b w:val="false"/>
                <w:i w:val="false"/>
                <w:color w:val="000000"/>
                <w:sz w:val="22"/>
              </w:rPr>
              <w:t>2,000</w:t>
            </w:r>
          </w:p>
        </w:tc>
      </w:tr>
      <w:tr>
        <w:trPr>
          <w:trHeight w:val="30" w:hRule="atLeast"/>
        </w:trPr>
        <w:tc>
          <w:tcPr>
            <w:tcW w:w="2196" w:type="dxa"/>
            <w:tcBorders>
              <w:top w:val="outset" w:color="000000" w:sz="8"/>
              <w:left w:val="outset" w:color="000000" w:sz="8"/>
              <w:bottom w:val="outset" w:color="000000" w:sz="8"/>
              <w:right w:val="outset" w:color="000000" w:sz="8"/>
            </w:tcBorders>
            <w:tcMar>
              <w:top w:w="15" w:type="dxa"/>
              <w:left w:w="15" w:type="dxa"/>
              <w:bottom w:w="15" w:type="dxa"/>
              <w:right w:w="825" w:type="dxa"/>
            </w:tcMar>
            <w:vAlign w:val="top"/>
          </w:tcPr>
          <w:p>
            <w:pPr>
              <w:spacing w:after="0"/>
              <w:ind w:left="0"/>
              <w:jc w:val="right"/>
            </w:pPr>
            <w:r>
              <w:rPr>
                <w:rFonts w:ascii="Courier New" w:hAnsi="Courier New"/>
                <w:b w:val="false"/>
                <w:i w:val="false"/>
                <w:color w:val="000000"/>
                <w:sz w:val="22"/>
              </w:rPr>
              <w:t>4</w:t>
            </w:r>
          </w:p>
        </w:tc>
        <w:tc>
          <w:tcPr>
            <w:tcW w:w="3364" w:type="dxa"/>
            <w:tcBorders>
              <w:top w:val="outset" w:color="000000" w:sz="8"/>
              <w:left w:val="outset" w:color="000000" w:sz="8"/>
              <w:bottom w:val="outset" w:color="000000" w:sz="8"/>
              <w:right w:val="outset" w:color="000000" w:sz="8"/>
            </w:tcBorders>
            <w:tcMar>
              <w:top w:w="15" w:type="dxa"/>
              <w:left w:w="15" w:type="dxa"/>
              <w:bottom w:w="15" w:type="dxa"/>
              <w:right w:w="825" w:type="dxa"/>
            </w:tcMar>
            <w:vAlign w:val="top"/>
          </w:tcPr>
          <w:p>
            <w:pPr>
              <w:spacing w:after="0"/>
              <w:ind w:left="0"/>
              <w:jc w:val="right"/>
            </w:pPr>
            <w:r>
              <w:rPr>
                <w:rFonts w:ascii="Courier New" w:hAnsi="Courier New"/>
                <w:b w:val="false"/>
                <w:i w:val="false"/>
                <w:color w:val="000000"/>
                <w:sz w:val="22"/>
              </w:rPr>
              <w:t>4,000</w:t>
            </w:r>
          </w:p>
        </w:tc>
      </w:tr>
      <w:tr>
        <w:trPr>
          <w:trHeight w:val="30" w:hRule="atLeast"/>
        </w:trPr>
        <w:tc>
          <w:tcPr>
            <w:tcW w:w="2196" w:type="dxa"/>
            <w:tcBorders>
              <w:top w:val="outset" w:color="000000" w:sz="8"/>
              <w:left w:val="outset" w:color="000000" w:sz="8"/>
              <w:bottom w:val="outset" w:color="000000" w:sz="8"/>
              <w:right w:val="outset" w:color="000000" w:sz="8"/>
            </w:tcBorders>
            <w:tcMar>
              <w:top w:w="15" w:type="dxa"/>
              <w:left w:w="15" w:type="dxa"/>
              <w:bottom w:w="15" w:type="dxa"/>
              <w:right w:w="825" w:type="dxa"/>
            </w:tcMar>
            <w:vAlign w:val="top"/>
          </w:tcPr>
          <w:p>
            <w:pPr>
              <w:spacing w:after="0"/>
              <w:ind w:left="0"/>
              <w:jc w:val="right"/>
            </w:pPr>
            <w:r>
              <w:rPr>
                <w:rFonts w:ascii="Courier New" w:hAnsi="Courier New"/>
                <w:b w:val="false"/>
                <w:i w:val="false"/>
                <w:color w:val="000000"/>
                <w:sz w:val="22"/>
              </w:rPr>
              <w:t>3</w:t>
            </w:r>
          </w:p>
        </w:tc>
        <w:tc>
          <w:tcPr>
            <w:tcW w:w="3364" w:type="dxa"/>
            <w:tcBorders>
              <w:top w:val="outset" w:color="000000" w:sz="8"/>
              <w:left w:val="outset" w:color="000000" w:sz="8"/>
              <w:bottom w:val="outset" w:color="000000" w:sz="8"/>
              <w:right w:val="outset" w:color="000000" w:sz="8"/>
            </w:tcBorders>
            <w:tcMar>
              <w:top w:w="15" w:type="dxa"/>
              <w:left w:w="15" w:type="dxa"/>
              <w:bottom w:w="15" w:type="dxa"/>
              <w:right w:w="825" w:type="dxa"/>
            </w:tcMar>
            <w:vAlign w:val="top"/>
          </w:tcPr>
          <w:p>
            <w:pPr>
              <w:spacing w:after="0"/>
              <w:ind w:left="0"/>
              <w:jc w:val="right"/>
            </w:pPr>
            <w:r>
              <w:rPr>
                <w:rFonts w:ascii="Courier New" w:hAnsi="Courier New"/>
                <w:b w:val="false"/>
                <w:i w:val="false"/>
                <w:color w:val="000000"/>
                <w:sz w:val="22"/>
              </w:rPr>
              <w:t>7,000</w:t>
            </w:r>
          </w:p>
        </w:tc>
      </w:tr>
      <w:tr>
        <w:trPr>
          <w:trHeight w:val="30" w:hRule="atLeast"/>
        </w:trPr>
        <w:tc>
          <w:tcPr>
            <w:tcW w:w="2196" w:type="dxa"/>
            <w:tcBorders>
              <w:top w:val="outset" w:color="000000" w:sz="8"/>
              <w:left w:val="outset" w:color="000000" w:sz="8"/>
              <w:bottom w:val="outset" w:color="000000" w:sz="8"/>
              <w:right w:val="outset" w:color="000000" w:sz="8"/>
            </w:tcBorders>
            <w:tcMar>
              <w:top w:w="15" w:type="dxa"/>
              <w:left w:w="15" w:type="dxa"/>
              <w:bottom w:w="15" w:type="dxa"/>
              <w:right w:w="825" w:type="dxa"/>
            </w:tcMar>
            <w:vAlign w:val="top"/>
          </w:tcPr>
          <w:p>
            <w:pPr>
              <w:spacing w:after="0"/>
              <w:ind w:left="0"/>
              <w:jc w:val="right"/>
            </w:pPr>
            <w:r>
              <w:rPr>
                <w:rFonts w:ascii="Courier New" w:hAnsi="Courier New"/>
                <w:b w:val="false"/>
                <w:i w:val="false"/>
                <w:color w:val="000000"/>
                <w:sz w:val="22"/>
              </w:rPr>
              <w:t>2</w:t>
            </w:r>
          </w:p>
        </w:tc>
        <w:tc>
          <w:tcPr>
            <w:tcW w:w="3364" w:type="dxa"/>
            <w:tcBorders>
              <w:top w:val="outset" w:color="000000" w:sz="8"/>
              <w:left w:val="outset" w:color="000000" w:sz="8"/>
              <w:bottom w:val="outset" w:color="000000" w:sz="8"/>
              <w:right w:val="outset" w:color="000000" w:sz="8"/>
            </w:tcBorders>
            <w:tcMar>
              <w:top w:w="15" w:type="dxa"/>
              <w:left w:w="15" w:type="dxa"/>
              <w:bottom w:w="15" w:type="dxa"/>
              <w:right w:w="825" w:type="dxa"/>
            </w:tcMar>
            <w:vAlign w:val="top"/>
          </w:tcPr>
          <w:p>
            <w:pPr>
              <w:spacing w:after="0"/>
              <w:ind w:left="0"/>
              <w:jc w:val="right"/>
            </w:pPr>
            <w:r>
              <w:rPr>
                <w:rFonts w:ascii="Courier New" w:hAnsi="Courier New"/>
                <w:b w:val="false"/>
                <w:i w:val="false"/>
                <w:color w:val="000000"/>
                <w:sz w:val="22"/>
              </w:rPr>
              <w:t>11,000</w:t>
            </w:r>
          </w:p>
        </w:tc>
      </w:tr>
      <w:tr>
        <w:trPr>
          <w:trHeight w:val="30" w:hRule="atLeast"/>
        </w:trPr>
        <w:tc>
          <w:tcPr>
            <w:tcW w:w="2196" w:type="dxa"/>
            <w:tcBorders>
              <w:top w:val="outset" w:color="000000" w:sz="8"/>
              <w:left w:val="outset" w:color="000000" w:sz="8"/>
              <w:bottom w:val="outset" w:color="000000" w:sz="8"/>
              <w:right w:val="outset" w:color="000000" w:sz="8"/>
            </w:tcBorders>
            <w:tcMar>
              <w:top w:w="15" w:type="dxa"/>
              <w:left w:w="15" w:type="dxa"/>
              <w:bottom w:w="15" w:type="dxa"/>
              <w:right w:w="825" w:type="dxa"/>
            </w:tcMar>
            <w:vAlign w:val="top"/>
          </w:tcPr>
          <w:p>
            <w:pPr>
              <w:spacing w:after="0"/>
              <w:ind w:left="0"/>
              <w:jc w:val="right"/>
            </w:pPr>
            <w:r>
              <w:rPr>
                <w:rFonts w:ascii="Courier New" w:hAnsi="Courier New"/>
                <w:b w:val="false"/>
                <w:i w:val="false"/>
                <w:color w:val="000000"/>
                <w:sz w:val="22"/>
              </w:rPr>
              <w:t>1</w:t>
            </w:r>
          </w:p>
        </w:tc>
        <w:tc>
          <w:tcPr>
            <w:tcW w:w="3364" w:type="dxa"/>
            <w:tcBorders>
              <w:top w:val="outset" w:color="000000" w:sz="8"/>
              <w:left w:val="outset" w:color="000000" w:sz="8"/>
              <w:bottom w:val="outset" w:color="000000" w:sz="8"/>
              <w:right w:val="outset" w:color="000000" w:sz="8"/>
            </w:tcBorders>
            <w:tcMar>
              <w:top w:w="15" w:type="dxa"/>
              <w:left w:w="15" w:type="dxa"/>
              <w:bottom w:w="15" w:type="dxa"/>
              <w:right w:w="825" w:type="dxa"/>
            </w:tcMar>
            <w:vAlign w:val="top"/>
          </w:tcPr>
          <w:p>
            <w:pPr>
              <w:spacing w:after="0"/>
              <w:ind w:left="0"/>
              <w:jc w:val="right"/>
            </w:pPr>
            <w:r>
              <w:rPr>
                <w:rFonts w:ascii="Courier New" w:hAnsi="Courier New"/>
                <w:b w:val="false"/>
                <w:i w:val="false"/>
                <w:color w:val="000000"/>
                <w:sz w:val="22"/>
              </w:rPr>
              <w:t>16,000</w:t>
            </w:r>
          </w:p>
        </w:tc>
      </w:tr>
    </w:tbl>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val="false"/>
          <w:i w:val="false"/>
          <w:color w:val="000000"/>
          <w:sz w:val="24"/>
        </w:rPr>
        <w:t>Which curve in the graph shown above best represents the data in the table?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A</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B</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C</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D</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470)</w:t>
        <w:tab/>
      </w:r>
      <w:r>
        <w:rPr>
          <w:rFonts w:ascii="Times New Roman"/>
          <w:sz w:val="24"/>
        </w:rPr>
        <w:t/>
      </w:r>
      <w:r>
        <w:rPr>
          <w:rFonts w:ascii="Times New Roman"/>
          <w:sz w:val="24"/>
        </w:rPr>
        <w:drawing>
          <wp:inline distT="0" distB="0" distL="0" distR="0">
            <wp:extent cx="3057525" cy="2933700"/>
            <wp:effectExtent l="0" t="0" r="0" b="0"/>
            <wp:docPr id="1" name="ch_01_476to478.png" descr="ch_01_476to478.png"/>
            <wp:cNvGraphicFramePr>
              <a:graphicFrameLocks noChangeAspect="true"/>
            </wp:cNvGraphicFramePr>
            <a:graphic>
              <a:graphicData uri="http://schemas.openxmlformats.org/drawingml/2006/picture">
                <pic:pic>
                  <pic:nvPicPr>
                    <pic:cNvPr id="2" name="ch_01_476to478.png"/>
                    <pic:cNvPicPr/>
                  </pic:nvPicPr>
                  <pic:blipFill>
                    <a:blip r:embed="rId83"/>
                    <a:stretch>
                      <a:fillRect/>
                    </a:stretch>
                  </pic:blipFill>
                  <pic:spPr>
                    <a:xfrm>
                      <a:off x="0" y="0"/>
                      <a:ext cx="3057525" cy="2933700"/>
                    </a:xfrm>
                    <a:prstGeom prst="rect">
                      <a:avLst/>
                    </a:prstGeom>
                  </pic:spPr>
                </pic:pic>
              </a:graphicData>
            </a:graphic>
          </wp:inline>
        </w:drawing>
      </w:r>
      <w:r>
        <w:rPr>
          <w:rFonts w:ascii="Times New Roman"/>
          <w:b w:val="false"/>
          <w:i w:val="false"/>
          <w:color w:val="000000"/>
          <w:sz w:val="24"/>
        </w:rPr>
        <w:t>Refer to the provided graph. Which curve shows a direct relationship between price and quantity?</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b w:val="false"/>
          <w:i w:val="false"/>
          <w:color w:val="000000"/>
          <w:sz w:val="24"/>
        </w:rPr>
        <w:t xml:space="preserve">A)    </w:t>
      </w:r>
      <w:r>
        <w:rPr>
          <w:rFonts w:ascii="Times New Roman"/>
          <w:b w:val="false"/>
          <w:i/>
          <w:color w:val="000000"/>
          <w:sz w:val="24"/>
        </w:rPr>
        <w:t>A</w:t>
      </w:r>
      <w:r>
        <w:rPr>
          <w:rFonts w:ascii="Times New Roman"/>
          <w:sz w:val="24"/>
        </w:rPr>
      </w:r>
      <w:r>
        <w:rPr>
          <w:rFonts w:ascii="Times New Roman"/>
          <w:sz w:val="24"/>
        </w:rPr>
        <w:tab/>
        <w:br/>
        <w:tab/>
      </w:r>
      <w:r>
        <w:rPr>
          <w:rFonts w:ascii="Times New Roman"/>
          <w:b w:val="false"/>
          <w:i w:val="false"/>
          <w:color w:val="000000"/>
          <w:sz w:val="24"/>
        </w:rPr>
        <w:t xml:space="preserve">B)    </w:t>
      </w:r>
      <w:r>
        <w:rPr>
          <w:rFonts w:ascii="Times New Roman"/>
          <w:b w:val="false"/>
          <w:i/>
          <w:color w:val="000000"/>
          <w:sz w:val="24"/>
        </w:rPr>
        <w:t>B</w:t>
      </w:r>
      <w:r>
        <w:rPr>
          <w:rFonts w:ascii="Times New Roman"/>
          <w:sz w:val="24"/>
        </w:rPr>
      </w:r>
      <w:r>
        <w:rPr>
          <w:rFonts w:ascii="Times New Roman"/>
          <w:sz w:val="24"/>
        </w:rPr>
        <w:br/>
        <w:tab/>
      </w:r>
      <w:r>
        <w:rPr>
          <w:rFonts w:ascii="Times New Roman"/>
          <w:b w:val="false"/>
          <w:i w:val="false"/>
          <w:color w:val="000000"/>
          <w:sz w:val="24"/>
        </w:rPr>
        <w:t xml:space="preserve">C)    </w:t>
      </w:r>
      <w:r>
        <w:rPr>
          <w:rFonts w:ascii="Times New Roman"/>
          <w:b w:val="false"/>
          <w:i/>
          <w:color w:val="000000"/>
          <w:sz w:val="24"/>
        </w:rPr>
        <w:t>C</w:t>
      </w:r>
      <w:r>
        <w:rPr>
          <w:rFonts w:ascii="Times New Roman"/>
          <w:sz w:val="24"/>
        </w:rPr>
      </w:r>
      <w:r>
        <w:rPr>
          <w:rFonts w:ascii="Times New Roman"/>
          <w:sz w:val="24"/>
        </w:rPr>
        <w:br/>
        <w:tab/>
      </w:r>
      <w:r>
        <w:rPr>
          <w:rFonts w:ascii="Times New Roman"/>
          <w:b w:val="false"/>
          <w:i w:val="false"/>
          <w:color w:val="000000"/>
          <w:sz w:val="24"/>
        </w:rPr>
        <w:t xml:space="preserve">D)    </w:t>
      </w:r>
      <w:r>
        <w:rPr>
          <w:rFonts w:ascii="Times New Roman"/>
          <w:b w:val="false"/>
          <w:i/>
          <w:color w:val="000000"/>
          <w:sz w:val="24"/>
        </w:rPr>
        <w:t>D</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471)</w:t>
        <w:tab/>
      </w:r>
      <w:r>
        <w:rPr>
          <w:rFonts w:ascii="Times New Roman"/>
          <w:sz w:val="24"/>
        </w:rPr>
        <w:t/>
      </w:r>
      <w:r>
        <w:rPr>
          <w:rFonts w:ascii="Times New Roman"/>
          <w:sz w:val="24"/>
        </w:rPr>
        <w:drawing>
          <wp:inline distT="0" distB="0" distL="0" distR="0">
            <wp:extent cx="3057525" cy="2933700"/>
            <wp:effectExtent l="0" t="0" r="0" b="0"/>
            <wp:docPr id="1" name="ch_01_476to478.png" descr="ch_01_476to478.png"/>
            <wp:cNvGraphicFramePr>
              <a:graphicFrameLocks noChangeAspect="true"/>
            </wp:cNvGraphicFramePr>
            <a:graphic>
              <a:graphicData uri="http://schemas.openxmlformats.org/drawingml/2006/picture">
                <pic:pic>
                  <pic:nvPicPr>
                    <pic:cNvPr id="2" name="ch_01_476to478.png"/>
                    <pic:cNvPicPr/>
                  </pic:nvPicPr>
                  <pic:blipFill>
                    <a:blip r:embed="rId84"/>
                    <a:stretch>
                      <a:fillRect/>
                    </a:stretch>
                  </pic:blipFill>
                  <pic:spPr>
                    <a:xfrm>
                      <a:off x="0" y="0"/>
                      <a:ext cx="3057525" cy="2933700"/>
                    </a:xfrm>
                    <a:prstGeom prst="rect">
                      <a:avLst/>
                    </a:prstGeom>
                  </pic:spPr>
                </pic:pic>
              </a:graphicData>
            </a:graphic>
          </wp:inline>
        </w:drawing>
      </w:r>
      <w:r>
        <w:rPr>
          <w:rFonts w:ascii="Times New Roman"/>
          <w:b w:val="false"/>
          <w:i w:val="false"/>
          <w:color w:val="000000"/>
          <w:sz w:val="24"/>
        </w:rPr>
        <w:t>Refer to the provided graph. From the economists' perspective, which is the independent variable and which is the dependent variable?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Price is the independent variable, and quantity demanded is the dependent variable.</w:t>
      </w:r>
      <w:r>
        <w:rPr>
          <w:rFonts w:ascii="Times New Roman"/>
          <w:sz w:val="24"/>
        </w:rPr>
        <w:tab/>
        <w:br/>
        <w:tab/>
      </w:r>
      <w:r>
        <w:rPr>
          <w:rFonts w:ascii="Times New Roman"/>
          <w:sz w:val="24"/>
        </w:rPr>
        <w:t>B)    Price is the dependent variable, and quantity demanded is the independent variable.</w:t>
      </w:r>
      <w:r>
        <w:rPr>
          <w:rFonts w:ascii="Times New Roman"/>
          <w:sz w:val="24"/>
        </w:rPr>
        <w:br/>
        <w:tab/>
      </w:r>
      <w:r>
        <w:rPr>
          <w:rFonts w:ascii="Times New Roman"/>
          <w:sz w:val="24"/>
        </w:rPr>
        <w:t>C)    Both price and quantity demanded are independent variables.</w:t>
      </w:r>
      <w:r>
        <w:rPr>
          <w:rFonts w:ascii="Times New Roman"/>
          <w:sz w:val="24"/>
        </w:rPr>
        <w:br/>
        <w:tab/>
      </w:r>
      <w:r>
        <w:rPr>
          <w:rFonts w:ascii="Times New Roman"/>
          <w:sz w:val="24"/>
        </w:rPr>
        <w:t>D)    Both price and quantity demanded are dependent variables.</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472)</w:t>
        <w:tab/>
      </w:r>
      <w:r>
        <w:rPr>
          <w:rFonts w:ascii="Times New Roman"/>
          <w:sz w:val="24"/>
        </w:rPr>
        <w:t/>
      </w:r>
      <w:r>
        <w:rPr>
          <w:rFonts w:ascii="Times New Roman"/>
          <w:sz w:val="24"/>
        </w:rPr>
        <w:drawing>
          <wp:inline distT="0" distB="0" distL="0" distR="0">
            <wp:extent cx="3219450" cy="2943225"/>
            <wp:effectExtent l="0" t="0" r="0" b="0"/>
            <wp:docPr id="1" name="ch_01_479to482.png" descr="ch_01_479to482.png"/>
            <wp:cNvGraphicFramePr>
              <a:graphicFrameLocks noChangeAspect="true"/>
            </wp:cNvGraphicFramePr>
            <a:graphic>
              <a:graphicData uri="http://schemas.openxmlformats.org/drawingml/2006/picture">
                <pic:pic>
                  <pic:nvPicPr>
                    <pic:cNvPr id="2" name="ch_01_479to482.png"/>
                    <pic:cNvPicPr/>
                  </pic:nvPicPr>
                  <pic:blipFill>
                    <a:blip r:embed="rId85"/>
                    <a:stretch>
                      <a:fillRect/>
                    </a:stretch>
                  </pic:blipFill>
                  <pic:spPr>
                    <a:xfrm>
                      <a:off x="0" y="0"/>
                      <a:ext cx="3219450" cy="2943225"/>
                    </a:xfrm>
                    <a:prstGeom prst="rect">
                      <a:avLst/>
                    </a:prstGeom>
                  </pic:spPr>
                </pic:pic>
              </a:graphicData>
            </a:graphic>
          </wp:inline>
        </w:drawing>
      </w:r>
      <w:r>
        <w:rPr>
          <w:rFonts w:ascii="Times New Roman"/>
          <w:b w:val="false"/>
          <w:i w:val="false"/>
          <w:color w:val="000000"/>
          <w:sz w:val="24"/>
        </w:rPr>
        <w:t>In line (2) on the provided graph, the variables x and y are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nonlinearly related.</w:t>
      </w:r>
      <w:r>
        <w:rPr>
          <w:rFonts w:ascii="Times New Roman"/>
          <w:sz w:val="24"/>
        </w:rPr>
        <w:tab/>
        <w:br/>
        <w:tab/>
      </w:r>
      <w:r>
        <w:rPr>
          <w:rFonts w:ascii="Times New Roman"/>
          <w:sz w:val="24"/>
        </w:rPr>
        <w:t>B)    directly related.</w:t>
      </w:r>
      <w:r>
        <w:rPr>
          <w:rFonts w:ascii="Times New Roman"/>
          <w:sz w:val="24"/>
        </w:rPr>
        <w:br/>
        <w:tab/>
      </w:r>
      <w:r>
        <w:rPr>
          <w:rFonts w:ascii="Times New Roman"/>
          <w:sz w:val="24"/>
        </w:rPr>
        <w:t>C)    not correlated.</w:t>
      </w:r>
      <w:r>
        <w:rPr>
          <w:rFonts w:ascii="Times New Roman"/>
          <w:sz w:val="24"/>
        </w:rPr>
        <w:br/>
        <w:tab/>
      </w:r>
      <w:r>
        <w:rPr>
          <w:rFonts w:ascii="Times New Roman"/>
          <w:sz w:val="24"/>
        </w:rPr>
        <w:t>D)    inversely related.</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473)</w:t>
        <w:tab/>
      </w:r>
      <w:r>
        <w:rPr>
          <w:rFonts w:ascii="Times New Roman"/>
          <w:sz w:val="24"/>
        </w:rPr>
        <w:t/>
      </w:r>
      <w:r>
        <w:rPr>
          <w:rFonts w:ascii="Times New Roman"/>
          <w:sz w:val="24"/>
        </w:rPr>
        <w:drawing>
          <wp:inline distT="0" distB="0" distL="0" distR="0">
            <wp:extent cx="3219450" cy="2943225"/>
            <wp:effectExtent l="0" t="0" r="0" b="0"/>
            <wp:docPr id="1" name="ch_01_479to482.png" descr="ch_01_479to482.png"/>
            <wp:cNvGraphicFramePr>
              <a:graphicFrameLocks noChangeAspect="true"/>
            </wp:cNvGraphicFramePr>
            <a:graphic>
              <a:graphicData uri="http://schemas.openxmlformats.org/drawingml/2006/picture">
                <pic:pic>
                  <pic:nvPicPr>
                    <pic:cNvPr id="2" name="ch_01_479to482.png"/>
                    <pic:cNvPicPr/>
                  </pic:nvPicPr>
                  <pic:blipFill>
                    <a:blip r:embed="rId86"/>
                    <a:stretch>
                      <a:fillRect/>
                    </a:stretch>
                  </pic:blipFill>
                  <pic:spPr>
                    <a:xfrm>
                      <a:off x="0" y="0"/>
                      <a:ext cx="3219450" cy="2943225"/>
                    </a:xfrm>
                    <a:prstGeom prst="rect">
                      <a:avLst/>
                    </a:prstGeom>
                  </pic:spPr>
                </pic:pic>
              </a:graphicData>
            </a:graphic>
          </wp:inline>
        </w:drawing>
      </w:r>
      <w:r>
        <w:rPr>
          <w:rFonts w:ascii="Times New Roman"/>
          <w:b w:val="false"/>
          <w:i w:val="false"/>
          <w:color w:val="000000"/>
          <w:sz w:val="24"/>
        </w:rPr>
        <w:t>The slope of line (2) on the provided graph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0.</w:t>
      </w:r>
      <w:r>
        <w:rPr>
          <w:rFonts w:ascii="Times New Roman"/>
          <w:sz w:val="24"/>
        </w:rPr>
        <w:tab/>
        <w:br/>
        <w:tab/>
      </w:r>
      <w:r>
        <w:rPr>
          <w:rFonts w:ascii="Times New Roman"/>
          <w:sz w:val="24"/>
        </w:rPr>
        <w:t>B)    12.</w:t>
      </w:r>
      <w:r>
        <w:rPr>
          <w:rFonts w:ascii="Times New Roman"/>
          <w:sz w:val="24"/>
        </w:rPr>
        <w:br/>
        <w:tab/>
      </w:r>
      <w:r>
        <w:rPr>
          <w:rFonts w:ascii="Times New Roman"/>
          <w:sz w:val="24"/>
        </w:rPr>
        <w:t>C)    18.</w:t>
      </w:r>
      <w:r>
        <w:rPr>
          <w:rFonts w:ascii="Times New Roman"/>
          <w:sz w:val="24"/>
        </w:rPr>
        <w:br/>
        <w:tab/>
      </w:r>
      <w:r>
        <w:rPr>
          <w:rFonts w:ascii="Times New Roman"/>
          <w:sz w:val="24"/>
        </w:rPr>
        <w:t>D)    infinite.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474)</w:t>
        <w:tab/>
      </w:r>
      <w:r>
        <w:rPr>
          <w:rFonts w:ascii="Times New Roman"/>
          <w:sz w:val="24"/>
        </w:rPr>
        <w:t/>
      </w:r>
      <w:r>
        <w:rPr>
          <w:rFonts w:ascii="Times New Roman"/>
          <w:sz w:val="24"/>
        </w:rPr>
        <w:drawing>
          <wp:inline distT="0" distB="0" distL="0" distR="0">
            <wp:extent cx="3219450" cy="2943225"/>
            <wp:effectExtent l="0" t="0" r="0" b="0"/>
            <wp:docPr id="1" name="ch_01_479to482.png" descr="ch_01_479to482.png"/>
            <wp:cNvGraphicFramePr>
              <a:graphicFrameLocks noChangeAspect="true"/>
            </wp:cNvGraphicFramePr>
            <a:graphic>
              <a:graphicData uri="http://schemas.openxmlformats.org/drawingml/2006/picture">
                <pic:pic>
                  <pic:nvPicPr>
                    <pic:cNvPr id="2" name="ch_01_479to482.png"/>
                    <pic:cNvPicPr/>
                  </pic:nvPicPr>
                  <pic:blipFill>
                    <a:blip r:embed="rId87"/>
                    <a:stretch>
                      <a:fillRect/>
                    </a:stretch>
                  </pic:blipFill>
                  <pic:spPr>
                    <a:xfrm>
                      <a:off x="0" y="0"/>
                      <a:ext cx="3219450" cy="2943225"/>
                    </a:xfrm>
                    <a:prstGeom prst="rect">
                      <a:avLst/>
                    </a:prstGeom>
                  </pic:spPr>
                </pic:pic>
              </a:graphicData>
            </a:graphic>
          </wp:inline>
        </w:drawing>
      </w:r>
      <w:r>
        <w:rPr>
          <w:rFonts w:ascii="Times New Roman"/>
          <w:b w:val="false"/>
          <w:i w:val="false"/>
          <w:color w:val="000000"/>
          <w:sz w:val="24"/>
        </w:rPr>
        <w:t>The linear equation for line (1) on the provided graph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y = 8 + 2x.</w:t>
      </w:r>
      <w:r>
        <w:rPr>
          <w:rFonts w:ascii="Times New Roman"/>
          <w:sz w:val="24"/>
        </w:rPr>
        <w:tab/>
        <w:br/>
        <w:tab/>
      </w:r>
      <w:r>
        <w:rPr>
          <w:rFonts w:ascii="Times New Roman"/>
          <w:sz w:val="24"/>
        </w:rPr>
        <w:t>B)    y = 8 + 0.5x.</w:t>
      </w:r>
      <w:r>
        <w:rPr>
          <w:rFonts w:ascii="Times New Roman"/>
          <w:sz w:val="24"/>
        </w:rPr>
        <w:br/>
        <w:tab/>
      </w:r>
      <w:r>
        <w:rPr>
          <w:rFonts w:ascii="Times New Roman"/>
          <w:sz w:val="24"/>
        </w:rPr>
        <w:t>C)    x = 8 + 0.5y.</w:t>
      </w:r>
      <w:r>
        <w:rPr>
          <w:rFonts w:ascii="Times New Roman"/>
          <w:sz w:val="24"/>
        </w:rPr>
        <w:br/>
        <w:tab/>
      </w:r>
      <w:r>
        <w:rPr>
          <w:rFonts w:ascii="Times New Roman"/>
          <w:b w:val="false"/>
          <w:i w:val="false"/>
          <w:color w:val="000000"/>
          <w:sz w:val="24"/>
        </w:rPr>
        <w:t>D)    y = 8 − 2x.</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475)</w:t>
        <w:tab/>
      </w:r>
      <w:r>
        <w:rPr>
          <w:rFonts w:ascii="Times New Roman"/>
          <w:sz w:val="24"/>
        </w:rPr>
        <w:t/>
      </w:r>
      <w:r>
        <w:rPr>
          <w:rFonts w:ascii="Times New Roman"/>
          <w:sz w:val="24"/>
        </w:rPr>
        <w:drawing>
          <wp:inline distT="0" distB="0" distL="0" distR="0">
            <wp:extent cx="3219450" cy="2943225"/>
            <wp:effectExtent l="0" t="0" r="0" b="0"/>
            <wp:docPr id="1" name="ch_01_479to482.png" descr="ch_01_479to482.png"/>
            <wp:cNvGraphicFramePr>
              <a:graphicFrameLocks noChangeAspect="true"/>
            </wp:cNvGraphicFramePr>
            <a:graphic>
              <a:graphicData uri="http://schemas.openxmlformats.org/drawingml/2006/picture">
                <pic:pic>
                  <pic:nvPicPr>
                    <pic:cNvPr id="2" name="ch_01_479to482.png"/>
                    <pic:cNvPicPr/>
                  </pic:nvPicPr>
                  <pic:blipFill>
                    <a:blip r:embed="rId88"/>
                    <a:stretch>
                      <a:fillRect/>
                    </a:stretch>
                  </pic:blipFill>
                  <pic:spPr>
                    <a:xfrm>
                      <a:off x="0" y="0"/>
                      <a:ext cx="3219450" cy="2943225"/>
                    </a:xfrm>
                    <a:prstGeom prst="rect">
                      <a:avLst/>
                    </a:prstGeom>
                  </pic:spPr>
                </pic:pic>
              </a:graphicData>
            </a:graphic>
          </wp:inline>
        </w:drawing>
      </w:r>
      <w:r>
        <w:rPr>
          <w:rFonts w:ascii="Times New Roman"/>
          <w:b w:val="false"/>
          <w:i w:val="false"/>
          <w:color w:val="000000"/>
          <w:sz w:val="24"/>
        </w:rPr>
        <w:t>The vertical intercept of line (3) on the provided graph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16.</w:t>
      </w:r>
      <w:r>
        <w:rPr>
          <w:rFonts w:ascii="Times New Roman"/>
          <w:sz w:val="24"/>
        </w:rPr>
        <w:tab/>
        <w:br/>
        <w:tab/>
      </w:r>
      <w:r>
        <w:rPr>
          <w:rFonts w:ascii="Times New Roman"/>
          <w:sz w:val="24"/>
        </w:rPr>
        <w:t>B)    24/16, or 1.5.</w:t>
      </w:r>
      <w:r>
        <w:rPr>
          <w:rFonts w:ascii="Times New Roman"/>
          <w:sz w:val="24"/>
        </w:rPr>
        <w:br/>
        <w:tab/>
      </w:r>
      <w:r>
        <w:rPr>
          <w:rFonts w:ascii="Times New Roman"/>
          <w:sz w:val="24"/>
        </w:rPr>
        <w:t>C)    24.</w:t>
      </w:r>
      <w:r>
        <w:rPr>
          <w:rFonts w:ascii="Times New Roman"/>
          <w:sz w:val="24"/>
        </w:rPr>
        <w:br/>
        <w:tab/>
      </w:r>
      <w:r>
        <w:rPr>
          <w:rFonts w:ascii="Times New Roman"/>
          <w:b w:val="false"/>
          <w:i w:val="false"/>
          <w:color w:val="000000"/>
          <w:sz w:val="24"/>
        </w:rPr>
        <w:t>D)    −24/16, or −1.5.</w:t>
      </w:r>
      <w:r>
        <w:rPr>
          <w:rFonts w:ascii="Times New Roman"/>
          <w:sz w:val="24"/>
        </w:rPr>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476)</w:t>
        <w:tab/>
      </w:r>
      <w:r>
        <w:rPr>
          <w:rFonts w:ascii="Times New Roman"/>
          <w:b w:val="false"/>
          <w:i w:val="false"/>
          <w:color w:val="000000"/>
          <w:sz w:val="24"/>
        </w:rPr>
        <w:t>If a linear relation is described by the equation C = 35 − 5D, then the vertical intercept of the graph (where C is on the vertical axis)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35.</w:t>
      </w:r>
      <w:r>
        <w:rPr>
          <w:rFonts w:ascii="Times New Roman"/>
          <w:sz w:val="24"/>
        </w:rPr>
        <w:tab/>
        <w:br/>
        <w:tab/>
      </w:r>
      <w:r>
        <w:rPr>
          <w:rFonts w:ascii="Times New Roman"/>
          <w:b w:val="false"/>
          <w:i w:val="false"/>
          <w:color w:val="000000"/>
          <w:sz w:val="24"/>
        </w:rPr>
        <w:t>B)    −5.</w:t>
      </w:r>
      <w:r>
        <w:rPr>
          <w:rFonts w:ascii="Times New Roman"/>
          <w:sz w:val="24"/>
        </w:rPr>
      </w:r>
      <w:r>
        <w:rPr>
          <w:rFonts w:ascii="Times New Roman"/>
          <w:sz w:val="24"/>
        </w:rPr>
        <w:br/>
        <w:tab/>
      </w:r>
      <w:r>
        <w:rPr>
          <w:rFonts w:ascii="Times New Roman"/>
          <w:sz w:val="24"/>
        </w:rPr>
        <w:t>C)    30.</w:t>
      </w:r>
      <w:r>
        <w:rPr>
          <w:rFonts w:ascii="Times New Roman"/>
          <w:sz w:val="24"/>
        </w:rPr>
        <w:br/>
        <w:tab/>
      </w:r>
      <w:r>
        <w:rPr>
          <w:rFonts w:ascii="Times New Roman"/>
          <w:sz w:val="24"/>
        </w:rPr>
        <w:t>D)    not known.</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477)</w:t>
        <w:tab/>
      </w:r>
      <w:r>
        <w:rPr>
          <w:rFonts w:ascii="Times New Roman"/>
          <w:b w:val="false"/>
          <w:i w:val="false"/>
          <w:color w:val="000000"/>
          <w:sz w:val="24"/>
        </w:rPr>
        <w:t>If you knew that the vertical intercept for a straight line was 15, that the slope was −.5, and that the independent variable had a value of 8, the value of the dependent variable would be</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8.</w:t>
      </w:r>
      <w:r>
        <w:rPr>
          <w:rFonts w:ascii="Times New Roman"/>
          <w:sz w:val="24"/>
        </w:rPr>
        <w:tab/>
        <w:br/>
        <w:tab/>
      </w:r>
      <w:r>
        <w:rPr>
          <w:rFonts w:ascii="Times New Roman"/>
          <w:sz w:val="24"/>
        </w:rPr>
        <w:t>B)    9.</w:t>
      </w:r>
      <w:r>
        <w:rPr>
          <w:rFonts w:ascii="Times New Roman"/>
          <w:sz w:val="24"/>
        </w:rPr>
        <w:br/>
        <w:tab/>
      </w:r>
      <w:r>
        <w:rPr>
          <w:rFonts w:ascii="Times New Roman"/>
          <w:sz w:val="24"/>
        </w:rPr>
        <w:t>C)    10.</w:t>
      </w:r>
      <w:r>
        <w:rPr>
          <w:rFonts w:ascii="Times New Roman"/>
          <w:sz w:val="24"/>
        </w:rPr>
        <w:br/>
        <w:tab/>
      </w:r>
      <w:r>
        <w:rPr>
          <w:rFonts w:ascii="Times New Roman"/>
          <w:sz w:val="24"/>
        </w:rPr>
        <w:t>D)    11.</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478)</w:t>
        <w:tab/>
      </w:r>
      <w:r>
        <w:rPr>
          <w:rFonts w:ascii="Times New Roman"/>
          <w:sz w:val="24"/>
        </w:rPr>
        <w:t>If you knew that the vertical intercept for a straight line was 150 and that the slope of the line was 4, then the dependent variable would be 250 when the value of the independent variable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15.</w:t>
      </w:r>
      <w:r>
        <w:rPr>
          <w:rFonts w:ascii="Times New Roman"/>
          <w:sz w:val="24"/>
        </w:rPr>
        <w:tab/>
        <w:br/>
        <w:tab/>
      </w:r>
      <w:r>
        <w:rPr>
          <w:rFonts w:ascii="Times New Roman"/>
          <w:sz w:val="24"/>
        </w:rPr>
        <w:t>B)    20.</w:t>
      </w:r>
      <w:r>
        <w:rPr>
          <w:rFonts w:ascii="Times New Roman"/>
          <w:sz w:val="24"/>
        </w:rPr>
        <w:br/>
        <w:tab/>
      </w:r>
      <w:r>
        <w:rPr>
          <w:rFonts w:ascii="Times New Roman"/>
          <w:sz w:val="24"/>
        </w:rPr>
        <w:t>C)    25.</w:t>
      </w:r>
      <w:r>
        <w:rPr>
          <w:rFonts w:ascii="Times New Roman"/>
          <w:sz w:val="24"/>
        </w:rPr>
        <w:br/>
        <w:tab/>
      </w:r>
      <w:r>
        <w:rPr>
          <w:rFonts w:ascii="Times New Roman"/>
          <w:sz w:val="24"/>
        </w:rPr>
        <w:t>D)    30.</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479)</w:t>
        <w:tab/>
      </w:r>
      <w:r>
        <w:rPr>
          <w:rFonts w:ascii="Times New Roman"/>
          <w:sz w:val="24"/>
        </w:rPr>
        <w:t/>
      </w:r>
      <w:r>
        <w:rPr>
          <w:rFonts w:ascii="Times New Roman"/>
          <w:sz w:val="24"/>
        </w:rPr>
        <w:drawing>
          <wp:inline distT="0" distB="0" distL="0" distR="0">
            <wp:extent cx="2990850" cy="2943225"/>
            <wp:effectExtent l="0" t="0" r="0" b="0"/>
            <wp:docPr id="1" name="ch_01_486to488.png" descr="ch_01_486to488.png"/>
            <wp:cNvGraphicFramePr>
              <a:graphicFrameLocks noChangeAspect="true"/>
            </wp:cNvGraphicFramePr>
            <a:graphic>
              <a:graphicData uri="http://schemas.openxmlformats.org/drawingml/2006/picture">
                <pic:pic>
                  <pic:nvPicPr>
                    <pic:cNvPr id="2" name="ch_01_486to488.png"/>
                    <pic:cNvPicPr/>
                  </pic:nvPicPr>
                  <pic:blipFill>
                    <a:blip r:embed="rId89"/>
                    <a:stretch>
                      <a:fillRect/>
                    </a:stretch>
                  </pic:blipFill>
                  <pic:spPr>
                    <a:xfrm>
                      <a:off x="0" y="0"/>
                      <a:ext cx="2990850" cy="2943225"/>
                    </a:xfrm>
                    <a:prstGeom prst="rect">
                      <a:avLst/>
                    </a:prstGeom>
                  </pic:spPr>
                </pic:pic>
              </a:graphicData>
            </a:graphic>
          </wp:inline>
        </w:drawing>
      </w:r>
      <w:r>
        <w:rPr>
          <w:rFonts w:ascii="Times New Roman"/>
          <w:b w:val="false"/>
          <w:i w:val="false"/>
          <w:color w:val="000000"/>
          <w:sz w:val="24"/>
        </w:rPr>
        <w:t>Refer to the provided graph. The slope of the line tangent to the curve at point A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0.</w:t>
      </w:r>
      <w:r>
        <w:rPr>
          <w:rFonts w:ascii="Times New Roman"/>
          <w:sz w:val="24"/>
        </w:rPr>
        <w:tab/>
        <w:br/>
        <w:tab/>
      </w:r>
      <w:r>
        <w:rPr>
          <w:rFonts w:ascii="Times New Roman"/>
          <w:sz w:val="24"/>
        </w:rPr>
        <w:t>B)    0.5.</w:t>
      </w:r>
      <w:r>
        <w:rPr>
          <w:rFonts w:ascii="Times New Roman"/>
          <w:sz w:val="24"/>
        </w:rPr>
        <w:br/>
        <w:tab/>
      </w:r>
      <w:r>
        <w:rPr>
          <w:rFonts w:ascii="Times New Roman"/>
          <w:sz w:val="24"/>
        </w:rPr>
        <w:t>C)    2.</w:t>
      </w:r>
      <w:r>
        <w:rPr>
          <w:rFonts w:ascii="Times New Roman"/>
          <w:sz w:val="24"/>
        </w:rPr>
        <w:br/>
        <w:tab/>
      </w:r>
      <w:r>
        <w:rPr>
          <w:rFonts w:ascii="Times New Roman"/>
          <w:sz w:val="24"/>
        </w:rPr>
        <w:t>D)    4.</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480)</w:t>
        <w:tab/>
      </w:r>
      <w:r>
        <w:rPr>
          <w:rFonts w:ascii="Times New Roman"/>
          <w:sz w:val="24"/>
        </w:rPr>
        <w:t/>
      </w:r>
      <w:r>
        <w:rPr>
          <w:rFonts w:ascii="Times New Roman"/>
          <w:sz w:val="24"/>
        </w:rPr>
        <w:drawing>
          <wp:inline distT="0" distB="0" distL="0" distR="0">
            <wp:extent cx="2990850" cy="2943225"/>
            <wp:effectExtent l="0" t="0" r="0" b="0"/>
            <wp:docPr id="1" name="ch_01_486to488.png" descr="ch_01_486to488.png"/>
            <wp:cNvGraphicFramePr>
              <a:graphicFrameLocks noChangeAspect="true"/>
            </wp:cNvGraphicFramePr>
            <a:graphic>
              <a:graphicData uri="http://schemas.openxmlformats.org/drawingml/2006/picture">
                <pic:pic>
                  <pic:nvPicPr>
                    <pic:cNvPr id="2" name="ch_01_486to488.png"/>
                    <pic:cNvPicPr/>
                  </pic:nvPicPr>
                  <pic:blipFill>
                    <a:blip r:embed="rId90"/>
                    <a:stretch>
                      <a:fillRect/>
                    </a:stretch>
                  </pic:blipFill>
                  <pic:spPr>
                    <a:xfrm>
                      <a:off x="0" y="0"/>
                      <a:ext cx="2990850" cy="2943225"/>
                    </a:xfrm>
                    <a:prstGeom prst="rect">
                      <a:avLst/>
                    </a:prstGeom>
                  </pic:spPr>
                </pic:pic>
              </a:graphicData>
            </a:graphic>
          </wp:inline>
        </w:drawing>
      </w:r>
      <w:r>
        <w:rPr>
          <w:rFonts w:ascii="Times New Roman"/>
          <w:b w:val="false"/>
          <w:i w:val="false"/>
          <w:color w:val="000000"/>
          <w:sz w:val="24"/>
        </w:rPr>
        <w:t>Refer to the provided graph. The slope of the line tangent to the curve at point B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0.5.</w:t>
      </w:r>
      <w:r>
        <w:rPr>
          <w:rFonts w:ascii="Times New Roman"/>
          <w:sz w:val="24"/>
        </w:rPr>
        <w:tab/>
        <w:br/>
        <w:tab/>
      </w:r>
      <w:r>
        <w:rPr>
          <w:rFonts w:ascii="Times New Roman"/>
          <w:sz w:val="24"/>
        </w:rPr>
        <w:t>B)    3.</w:t>
      </w:r>
      <w:r>
        <w:rPr>
          <w:rFonts w:ascii="Times New Roman"/>
          <w:sz w:val="24"/>
        </w:rPr>
        <w:br/>
        <w:tab/>
      </w:r>
      <w:r>
        <w:rPr>
          <w:rFonts w:ascii="Times New Roman"/>
          <w:sz w:val="24"/>
        </w:rPr>
        <w:t>C)    6.</w:t>
      </w:r>
      <w:r>
        <w:rPr>
          <w:rFonts w:ascii="Times New Roman"/>
          <w:sz w:val="24"/>
        </w:rPr>
        <w:br/>
        <w:tab/>
      </w:r>
      <w:r>
        <w:rPr>
          <w:rFonts w:ascii="Times New Roman"/>
          <w:sz w:val="24"/>
        </w:rPr>
        <w:t>D)    2.0.</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481)</w:t>
        <w:tab/>
      </w:r>
      <w:r>
        <w:rPr>
          <w:rFonts w:ascii="Times New Roman"/>
          <w:sz w:val="24"/>
        </w:rPr>
        <w:t/>
      </w:r>
      <w:r>
        <w:rPr>
          <w:rFonts w:ascii="Times New Roman"/>
          <w:sz w:val="24"/>
        </w:rPr>
        <w:drawing>
          <wp:inline distT="0" distB="0" distL="0" distR="0">
            <wp:extent cx="2990850" cy="2943225"/>
            <wp:effectExtent l="0" t="0" r="0" b="0"/>
            <wp:docPr id="1" name="ch_01_486to488.png" descr="ch_01_486to488.png"/>
            <wp:cNvGraphicFramePr>
              <a:graphicFrameLocks noChangeAspect="true"/>
            </wp:cNvGraphicFramePr>
            <a:graphic>
              <a:graphicData uri="http://schemas.openxmlformats.org/drawingml/2006/picture">
                <pic:pic>
                  <pic:nvPicPr>
                    <pic:cNvPr id="2" name="ch_01_486to488.png"/>
                    <pic:cNvPicPr/>
                  </pic:nvPicPr>
                  <pic:blipFill>
                    <a:blip r:embed="rId91"/>
                    <a:stretch>
                      <a:fillRect/>
                    </a:stretch>
                  </pic:blipFill>
                  <pic:spPr>
                    <a:xfrm>
                      <a:off x="0" y="0"/>
                      <a:ext cx="2990850" cy="2943225"/>
                    </a:xfrm>
                    <a:prstGeom prst="rect">
                      <a:avLst/>
                    </a:prstGeom>
                  </pic:spPr>
                </pic:pic>
              </a:graphicData>
            </a:graphic>
          </wp:inline>
        </w:drawing>
      </w:r>
      <w:r>
        <w:rPr>
          <w:rFonts w:ascii="Times New Roman"/>
          <w:b w:val="false"/>
          <w:i w:val="false"/>
          <w:color w:val="000000"/>
          <w:sz w:val="24"/>
        </w:rPr>
        <w:t>Refer to the provided graph. As we move along the curve from point B to A to C, the slope of the tangent line is</w:t>
      </w:r>
      <w:r>
        <w:rPr>
          <w:rFonts w:ascii="Times New Roman"/>
          <w:sz w:val="24"/>
        </w:rP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increasing in algebraic value.</w:t>
      </w:r>
      <w:r>
        <w:rPr>
          <w:rFonts w:ascii="Times New Roman"/>
          <w:sz w:val="24"/>
        </w:rPr>
        <w:tab/>
        <w:br/>
        <w:tab/>
      </w:r>
      <w:r>
        <w:rPr>
          <w:rFonts w:ascii="Times New Roman"/>
          <w:sz w:val="24"/>
        </w:rPr>
        <w:t>B)    decreasing in algebraic value.</w:t>
      </w:r>
      <w:r>
        <w:rPr>
          <w:rFonts w:ascii="Times New Roman"/>
          <w:sz w:val="24"/>
        </w:rPr>
        <w:br/>
        <w:tab/>
      </w:r>
      <w:r>
        <w:rPr>
          <w:rFonts w:ascii="Times New Roman"/>
          <w:sz w:val="24"/>
        </w:rPr>
        <w:t>C)    becoming more positive.</w:t>
      </w:r>
      <w:r>
        <w:rPr>
          <w:rFonts w:ascii="Times New Roman"/>
          <w:sz w:val="24"/>
        </w:rPr>
        <w:br/>
        <w:tab/>
      </w:r>
      <w:r>
        <w:rPr>
          <w:rFonts w:ascii="Times New Roman"/>
          <w:sz w:val="24"/>
        </w:rPr>
        <w:t>D)    becoming less negative.</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482)</w:t>
        <w:tab/>
      </w:r>
      <w:r>
        <w:rPr>
          <w:rFonts w:ascii="Times New Roman"/>
          <w:sz w:val="24"/>
        </w:rPr>
        <w:t>Given: the intercept for a straight line is 12. If the value of the independent variable is 3, then the value of the dependent variable would be 18. The slope of this line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1.</w:t>
      </w:r>
      <w:r>
        <w:rPr>
          <w:rFonts w:ascii="Times New Roman"/>
          <w:sz w:val="24"/>
        </w:rPr>
        <w:tab/>
        <w:br/>
        <w:tab/>
      </w:r>
      <w:r>
        <w:rPr>
          <w:rFonts w:ascii="Times New Roman"/>
          <w:sz w:val="24"/>
        </w:rPr>
        <w:t>B)    2.</w:t>
      </w:r>
      <w:r>
        <w:rPr>
          <w:rFonts w:ascii="Times New Roman"/>
          <w:sz w:val="24"/>
        </w:rPr>
        <w:br/>
        <w:tab/>
      </w:r>
      <w:r>
        <w:rPr>
          <w:rFonts w:ascii="Times New Roman"/>
          <w:sz w:val="24"/>
        </w:rPr>
        <w:t>C)    3.</w:t>
      </w:r>
      <w:r>
        <w:rPr>
          <w:rFonts w:ascii="Times New Roman"/>
          <w:sz w:val="24"/>
        </w:rPr>
        <w:br/>
        <w:tab/>
      </w:r>
      <w:r>
        <w:rPr>
          <w:rFonts w:ascii="Times New Roman"/>
          <w:sz w:val="24"/>
        </w:rPr>
        <w:t>D)    4.</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483)</w:t>
        <w:tab/>
      </w:r>
      <w:r>
        <w:rPr>
          <w:rFonts w:ascii="Times New Roman"/>
          <w:sz w:val="24"/>
        </w:rPr>
        <w:t>In a linear equation relating income and consumption, you know that the intercept is $1,000 and the slope of the line is 4. If income is $20,000, then consumption is</w:t>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tab/>
        <w:br/>
        <w:tab/>
      </w:r>
      <w:r>
        <w:rPr>
          <w:rFonts w:ascii="Times New Roman"/>
          <w:sz w:val="24"/>
        </w:rPr>
        <w:t>A)    $8,000.</w:t>
      </w:r>
      <w:r>
        <w:rPr>
          <w:rFonts w:ascii="Times New Roman"/>
          <w:sz w:val="24"/>
        </w:rPr>
        <w:tab/>
        <w:br/>
        <w:tab/>
      </w:r>
      <w:r>
        <w:rPr>
          <w:rFonts w:ascii="Times New Roman"/>
          <w:sz w:val="24"/>
        </w:rPr>
        <w:t>B)    $9,000.</w:t>
      </w:r>
      <w:r>
        <w:rPr>
          <w:rFonts w:ascii="Times New Roman"/>
          <w:sz w:val="24"/>
        </w:rPr>
        <w:br/>
        <w:tab/>
      </w:r>
      <w:r>
        <w:rPr>
          <w:rFonts w:ascii="Times New Roman"/>
          <w:sz w:val="24"/>
        </w:rPr>
        <w:t>C)    $10,000.</w:t>
      </w:r>
      <w:r>
        <w:rPr>
          <w:rFonts w:ascii="Times New Roman"/>
          <w:sz w:val="24"/>
        </w:rPr>
        <w:br/>
        <w:tab/>
      </w:r>
      <w:r>
        <w:rPr>
          <w:rFonts w:ascii="Times New Roman"/>
          <w:sz w:val="24"/>
        </w:rPr>
        <w:t>D)    $11,000.</w:t>
      </w:r>
      <w:r>
        <w:rPr>
          <w:rFonts w:ascii="Times New Roman"/>
          <w:sz w:val="24"/>
        </w:rPr>
        <w:br/>
        <w:tab/>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ESSAY. Write your answer in the space provided or on a separate sheet of paper.</w:t>
        <w:br/>
      </w:r>
      <w:r>
        <w:rPr>
          <w:rFonts w:ascii="Times New Roman"/>
          <w:b/>
          <w:sz w:val="24"/>
        </w:rPr>
        <w:t>484)</w:t>
        <w:tab/>
      </w:r>
      <w:r>
        <w:rPr>
          <w:rFonts w:ascii="Times New Roman"/>
          <w:sz w:val="24"/>
        </w:rPr>
        <w:t>Write a brief definition of economics.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485)</w:t>
        <w:tab/>
      </w:r>
      <w:r>
        <w:rPr>
          <w:rFonts w:ascii="Times New Roman"/>
          <w:sz w:val="24"/>
        </w:rPr>
        <w:t>Briefly describe the three interrelated features of the economic perspective.</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486)</w:t>
        <w:tab/>
      </w:r>
      <w:r>
        <w:rPr>
          <w:rFonts w:ascii="Times New Roman"/>
          <w:sz w:val="24"/>
        </w:rPr>
        <w:t>What do economists mean when they say that "there is no free lunch"?</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487)</w:t>
        <w:tab/>
      </w:r>
      <w:r>
        <w:rPr>
          <w:rFonts w:ascii="Times New Roman"/>
          <w:b w:val="false"/>
          <w:i w:val="false"/>
          <w:color w:val="000000"/>
          <w:sz w:val="24"/>
        </w:rPr>
        <w:t>(Consider This) What two lessons can we learn from Facebook’s "free" service?</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488)</w:t>
        <w:tab/>
      </w:r>
      <w:r>
        <w:rPr>
          <w:rFonts w:ascii="Times New Roman"/>
          <w:sz w:val="24"/>
        </w:rPr>
        <w:t>Is rational self-interest the same thing as selfishness? Explain.</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489)</w:t>
        <w:tab/>
      </w:r>
      <w:r>
        <w:rPr>
          <w:rFonts w:ascii="Times New Roman"/>
          <w:sz w:val="24"/>
        </w:rPr>
        <w:t>Why are economic theories and principles purposeful simplifications?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490)</w:t>
        <w:tab/>
      </w:r>
      <w:r>
        <w:rPr>
          <w:rFonts w:ascii="Times New Roman"/>
          <w:b w:val="false"/>
          <w:i w:val="false"/>
          <w:color w:val="000000"/>
          <w:sz w:val="24"/>
        </w:rPr>
        <w:t xml:space="preserve">Explain the importance of the   </w:t>
      </w:r>
      <w:r>
        <w:rPr>
          <w:rFonts w:ascii="Times New Roman"/>
          <w:b w:val="false"/>
          <w:i/>
          <w:color w:val="000000"/>
          <w:sz w:val="24"/>
        </w:rPr>
        <w:t>ceteris paribus</w:t>
      </w:r>
      <w:r>
        <w:rPr>
          <w:rFonts w:ascii="Times New Roman"/>
          <w:b w:val="false"/>
          <w:i w:val="false"/>
          <w:color w:val="000000"/>
          <w:sz w:val="24"/>
        </w:rPr>
        <w:t>, or "other-things-equal," assumption.</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491)</w:t>
        <w:tab/>
      </w:r>
      <w:r>
        <w:rPr>
          <w:rFonts w:ascii="Times New Roman"/>
          <w:sz w:val="24"/>
        </w:rPr>
        <w:t>Distinguish between microeconomics and macroeconomics.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492)</w:t>
        <w:tab/>
      </w:r>
      <w:r>
        <w:rPr>
          <w:rFonts w:ascii="Times New Roman"/>
          <w:sz w:val="24"/>
        </w:rPr>
        <w:t>Distinguish between a positive economic statement and a normative economic statement.</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493)</w:t>
        <w:tab/>
      </w:r>
      <w:r>
        <w:rPr>
          <w:rFonts w:ascii="Times New Roman"/>
          <w:b w:val="false"/>
          <w:i w:val="false"/>
          <w:color w:val="000000"/>
          <w:sz w:val="24"/>
        </w:rPr>
        <w:t>Explain the individual’s economizing problem.</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494)</w:t>
        <w:tab/>
      </w:r>
      <w:r>
        <w:rPr>
          <w:rFonts w:ascii="Times New Roman"/>
          <w:sz w:val="24"/>
        </w:rPr>
        <w:t>How will an increase in income affect the budget line for two goods, all other things equal?</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495)</w:t>
        <w:tab/>
      </w:r>
      <w:r>
        <w:rPr>
          <w:rFonts w:ascii="Times New Roman"/>
          <w:b w:val="false"/>
          <w:i w:val="false"/>
          <w:color w:val="000000"/>
          <w:sz w:val="24"/>
        </w:rPr>
        <w:t>Will an increase in income solve an individual’s economizing problem?</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496)</w:t>
        <w:tab/>
      </w:r>
      <w:r>
        <w:rPr>
          <w:rFonts w:ascii="Times New Roman"/>
          <w:sz w:val="24"/>
        </w:rPr>
        <w:t>List the four resource categories, and give a brief description of each.</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497)</w:t>
        <w:tab/>
      </w:r>
      <w:r>
        <w:rPr>
          <w:rFonts w:ascii="Times New Roman"/>
          <w:sz w:val="24"/>
        </w:rPr>
        <w:t>What four basic functions does the entrepreneur perform for the economy?</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498)</w:t>
        <w:tab/>
      </w:r>
      <w:r>
        <w:rPr>
          <w:rFonts w:ascii="Times New Roman"/>
          <w:sz w:val="24"/>
        </w:rPr>
        <w:t>Explain the economic rationale for the law of increasing opportunity costs.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499)</w:t>
        <w:tab/>
      </w:r>
      <w:r>
        <w:rPr>
          <w:rFonts w:ascii="Times New Roman"/>
          <w:sz w:val="24"/>
        </w:rPr>
        <w:t>How is the most-valued or optimal point on the production possibilities curve determined?</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500)</w:t>
        <w:tab/>
      </w:r>
      <w:r>
        <w:rPr>
          <w:rFonts w:ascii="Times New Roman"/>
          <w:sz w:val="24"/>
        </w:rPr>
        <w:t>Economic growth is the result of what factors?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501)</w:t>
        <w:tab/>
      </w:r>
      <w:r>
        <w:rPr>
          <w:rFonts w:ascii="Times New Roman"/>
          <w:b w:val="false"/>
          <w:i w:val="false"/>
          <w:color w:val="000000"/>
          <w:sz w:val="24"/>
        </w:rPr>
        <w:t>What do economists mean when they say that spending on capital goods (investment) is spending on “goods for the future?”</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502)</w:t>
        <w:tab/>
      </w:r>
      <w:r>
        <w:rPr>
          <w:rFonts w:ascii="Times New Roman"/>
          <w:sz w:val="24"/>
        </w:rPr>
        <w:t>(Last Word) What fundamental economic principle does Starbucks use in making business decisions?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503)</w:t>
        <w:tab/>
      </w:r>
      <w:r>
        <w:rPr>
          <w:rFonts w:ascii="Times New Roman"/>
          <w:sz w:val="24"/>
        </w:rPr>
        <w:t>(Last Word) What are the benefits to society from Starbucks using marginal analysis to make their business decisions?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504)</w:t>
        <w:tab/>
      </w:r>
      <w:r>
        <w:rPr>
          <w:rFonts w:ascii="Times New Roman"/>
          <w:sz w:val="24"/>
        </w:rPr>
        <w:t>Why do economists use graphs in their work?</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505)</w:t>
        <w:tab/>
      </w:r>
      <w:r>
        <w:rPr>
          <w:rFonts w:ascii="Times New Roman"/>
          <w:sz w:val="24"/>
        </w:rPr>
        <w:t>In a two-dimensional graph showing the relationship between income and consumption in the economy, what is shown on the vertical axis and what is shown on the horizontal axis?</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506)</w:t>
        <w:tab/>
      </w:r>
      <w:r>
        <w:rPr>
          <w:rFonts w:ascii="Times New Roman"/>
          <w:sz w:val="24"/>
        </w:rPr>
        <w:t>Define what is meant by a positive or direct relationship between two variables, and describe the line graph depicting such a relationship.</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507)</w:t>
        <w:tab/>
      </w:r>
      <w:r>
        <w:rPr>
          <w:rFonts w:ascii="Times New Roman"/>
          <w:sz w:val="24"/>
        </w:rPr>
        <w:t>Define what is meant by an inverse relationship between two variables, and describe the line graph depicting such a relationship.</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508)</w:t>
        <w:tab/>
      </w:r>
      <w:r>
        <w:rPr>
          <w:rFonts w:ascii="Times New Roman"/>
          <w:sz w:val="24"/>
        </w:rPr>
        <w:t>Differentiate between the independent and dependent variables in an economic relationship.</w:t>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24"/>
        </w:rPr>
        <w:t>509)</w:t>
        <w:tab/>
      </w:r>
      <w:r>
        <w:rPr>
          <w:rFonts w:ascii="Times New Roman"/>
          <w:b w:val="false"/>
          <w:i w:val="false"/>
          <w:color w:val="000000"/>
          <w:sz w:val="24"/>
        </w:rPr>
        <w:t xml:space="preserve">There are two sets of   </w:t>
      </w:r>
      <w:r>
        <w:rPr>
          <w:rFonts w:ascii="Times New Roman"/>
          <w:b w:val="false"/>
          <w:i/>
          <w:color w:val="000000"/>
          <w:sz w:val="24"/>
        </w:rPr>
        <w:t>x</w:t>
      </w:r>
      <w:r>
        <w:rPr>
          <w:rFonts w:ascii="Times New Roman"/>
          <w:b w:val="false"/>
          <w:i w:val="false"/>
          <w:color w:val="000000"/>
          <w:sz w:val="24"/>
        </w:rPr>
        <w:t xml:space="preserve">,  </w:t>
      </w:r>
      <w:r>
        <w:rPr>
          <w:rFonts w:ascii="Times New Roman"/>
          <w:b w:val="false"/>
          <w:i/>
          <w:color w:val="000000"/>
          <w:sz w:val="24"/>
        </w:rPr>
        <w:t xml:space="preserve"> y</w:t>
      </w:r>
      <w:r>
        <w:rPr>
          <w:rFonts w:ascii="Times New Roman"/>
          <w:b w:val="false"/>
          <w:i w:val="false"/>
          <w:color w:val="000000"/>
          <w:sz w:val="24"/>
        </w:rPr>
        <w:t xml:space="preserve"> points on a straight line in a two-variable graph with   </w:t>
      </w:r>
      <w:r>
        <w:rPr>
          <w:rFonts w:ascii="Times New Roman"/>
          <w:b w:val="false"/>
          <w:i/>
          <w:color w:val="000000"/>
          <w:sz w:val="24"/>
        </w:rPr>
        <w:t>y</w:t>
      </w:r>
      <w:r>
        <w:rPr>
          <w:rFonts w:ascii="Times New Roman"/>
          <w:b w:val="false"/>
          <w:i w:val="false"/>
          <w:color w:val="000000"/>
          <w:sz w:val="24"/>
        </w:rPr>
        <w:t xml:space="preserve"> on the vertical axis and   </w:t>
      </w:r>
      <w:r>
        <w:rPr>
          <w:rFonts w:ascii="Times New Roman"/>
          <w:b w:val="false"/>
          <w:i/>
          <w:color w:val="000000"/>
          <w:sz w:val="24"/>
        </w:rPr>
        <w:t>x</w:t>
      </w:r>
      <w:r>
        <w:rPr>
          <w:rFonts w:ascii="Times New Roman"/>
          <w:b w:val="false"/>
          <w:i w:val="false"/>
          <w:color w:val="000000"/>
          <w:sz w:val="24"/>
        </w:rPr>
        <w:t xml:space="preserve"> on the horizontal axis. What would be the linear equation for the line if one set of points were (0, 9) and the other set were (13, 61)?</w:t>
      </w:r>
      <w:r>
        <w:rPr>
          <w:rFonts w:ascii="Times New Roman"/>
          <w:sz w:val="24"/>
        </w:rPr>
      </w:r>
    </w:p>
    <w:p>
      <w:pPr>
        <w:keepNext w:val="true"/>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b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24"/>
        </w:rPr>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b/>
          <w:sz w:val="36"/>
        </w:rPr>
        <w:br w:type="page"/>
        <w:t>Answer Key</w:t>
        <w:br/>
        <w:br/>
      </w:r>
      <w:r>
        <w:rPr>
          <w:rFonts w:ascii="Times New Roman"/>
          <w:sz w:val="32"/>
        </w:rPr>
        <w:t>Test name: chapter 1</w:t>
        <w:b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49)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50)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51)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52)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53)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54)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55)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56)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57)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58) TRUE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59)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60)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61) FALSE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69)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70)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79)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89)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99)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109)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110)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119)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129)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139)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149)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159)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169)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179)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189)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199)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200)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209)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219)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220)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229)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239)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249)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259)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260)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269)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279)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289)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299)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309)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319)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329)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339)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340)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342)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349)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359)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365)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369)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371)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379)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386)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389)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397)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399)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403)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409)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415)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418)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419)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420)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426)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428)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429)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434)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435)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437)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439)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446)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449)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451)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452)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454)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458)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459)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460)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463)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464)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467)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469)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470)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471)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472)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473)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474)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475)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476)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477)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478) C</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479) A</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480) D</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481)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482)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483) B</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484) Economics is the social science concerned with how individuals, institutions, and society make optimal (best) choices under conditions of scarcity.</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485) Features of the economic perspective are: (1) scarcity and choice, which means that the economic resources needed to make goods and services are in limited supply so we must make choices; (2) purposeful behavior, which means we assume that human behavior reflects rational self-interest; and (3) marginal analysis, which means comparing the marginal (or extra) benefit and marginal cost when making decisions.</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486) It means that there is an opportunity cost to all economic choices. If something that appears free was produced with scarce resources, then using those resources in the free product means that they are not available for production of some other product. If someone offers you a free lunch, it may be free to you, but someone has to bear the cost. Plus, the resources that went into producing that lunch are no longer available for producing other things.</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hAnsi="Times New Roman"/>
          <w:b w:val="false"/>
          <w:i w:val="false"/>
          <w:color w:val="000000"/>
          <w:sz w:val="32"/>
        </w:rPr>
        <w:t>487) Lesson One: If you are consuming a good or service and not paying for it, the cost is being borne by someone else. Lesson Two: Companies don’t usually give freebies to be nice; they do it as part of their business model. Facebook grants users free access to its platform to make sure that it has as many “eyes” as possible to sell to advertisers.</w:t>
      </w:r>
      <w:r>
        <w:rPr>
          <w:rFonts w:ascii="Times New Roman"/>
          <w:sz w:val="32"/>
        </w:rP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hAnsi="Times New Roman"/>
          <w:b w:val="false"/>
          <w:i w:val="false"/>
          <w:color w:val="000000"/>
          <w:sz w:val="32"/>
        </w:rPr>
        <w:t>488) No, self-interested behavior means that individuals are pursuing opportunities to increase their utility, which is the pleasure, happiness, or satisfaction obtained from consuming goods or services. Increasing one’s wages, rent, or profit usually requires identifying and satisfying someone else’s wants. Also, people make personal sacrifices for others by contributing to charities, and parents help pay for their children’s education because they derive pleasure from doing so.</w:t>
      </w:r>
      <w:r>
        <w:rPr>
          <w:rFonts w:ascii="Times New Roman"/>
          <w:sz w:val="32"/>
        </w:rP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489) The full scope of economic reality itself is too complex to be fully understood. In developing theories, principles, and models, economists remove the clutter and simplify. Despite their simplifications, good theories do a good job of explaining and predicting how individuals and institutions actually behave in producing, exchanging, and consuming goods and services.</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hAnsi="Times New Roman"/>
          <w:b w:val="false"/>
          <w:i w:val="false"/>
          <w:color w:val="000000"/>
          <w:sz w:val="32"/>
        </w:rPr>
        <w:t xml:space="preserve">490) </w:t>
      </w:r>
      <w:r>
        <w:rPr>
          <w:rFonts w:ascii="Times New Roman" w:hAnsi="Times New Roman"/>
          <w:b w:val="false"/>
          <w:i/>
          <w:color w:val="000000"/>
          <w:sz w:val="32"/>
        </w:rPr>
        <w:t>Ceteris paribus</w:t>
      </w:r>
      <w:r>
        <w:rPr>
          <w:rFonts w:ascii="Times New Roman" w:hAnsi="Times New Roman"/>
          <w:b w:val="false"/>
          <w:i w:val="false"/>
          <w:color w:val="000000"/>
          <w:sz w:val="32"/>
        </w:rPr>
        <w:t xml:space="preserve"> is an important assumption we use in economics that means all other factors other than those being considered do not change and are held constant. Holding other things equal is helpful because the economist can then focus on the relationship between the variables under consideration without being confused by changes in other variables.</w:t>
      </w:r>
      <w:r>
        <w:rPr>
          <w:rFonts w:ascii="Times New Roman"/>
          <w:sz w:val="32"/>
        </w:rP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491) Microeconomics is the part of economics concerned with decision making by an individual unit such as a household, a firm, or an industry. Microeconomics looks at individual markets, specific goods and services, and product and resource prices. Macroeconomics is the part of economics concerned with the performance and behavior of the economy as a whole. Macroeconomics focuses on economic growth, the business cycle, interest rates, inflation, and the behavior of major economic aggregates such as the household, business, and government sectors.</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hAnsi="Times New Roman"/>
          <w:b w:val="false"/>
          <w:i w:val="false"/>
          <w:color w:val="000000"/>
          <w:sz w:val="32"/>
        </w:rPr>
        <w:t>492) Positive economics uses the analysis of facts or data to establish generalizations about economic behavior. It avoids value judgments and tries to establish scientific statements about economic behavior. Positive economics is concerned with “what is.”  Normative economics involves value judgments about what the economy should be like. It is focused on which economic goals and policies should be implemented. Normative economics embodies “what ought to be.”</w:t>
      </w:r>
      <w:r>
        <w:rPr>
          <w:rFonts w:ascii="Times New Roman"/>
          <w:sz w:val="32"/>
        </w:rP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hAnsi="Times New Roman"/>
          <w:b w:val="false"/>
          <w:i w:val="false"/>
          <w:color w:val="000000"/>
          <w:sz w:val="32"/>
        </w:rPr>
        <w:t>493) The individual’s economizing problem is that we have limited income but seemingly insatiable wants. It is in our self-interest to economize: to pick and choose goods and services that maximize our satisfaction given the limitations we face.</w:t>
      </w:r>
      <w:r>
        <w:rPr>
          <w:rFonts w:ascii="Times New Roman"/>
          <w:sz w:val="32"/>
        </w:rP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494) An increase in income will shift the budget line to the right and the buyer can now buy more of both goods than before.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495) No, even with more income, people still face spending trade-offs, choices, and opportunity costs.</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496) Land: This includes all natural resources used in the production process. Land consists of forests, minerals, water resources, and arable land. Labor: This consists of physical actions and mental activities that people contribute to the production of goods and services. Labor includes work-related activities of a retail clerk, teacher, pro football player, and nuclear physicist. Capital: This includes all manufactured aids used in the production of goods and services. Capital includes factories, storage, transportation, and distribution facilities, as well as tools and machinery. Entrepreneurial ability: This is a special human resource and is someone who takes the initiative, makes strategic decisions, innovates, and bears the risk of putting an idea into action.</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497) Entrepreneurs take the initiative in combining resources to produce a good or service; make the strategic business decisions for the enterprise; innovate by commercializing new products, new production techniques, or even new forms of business organization; and bear risk-they take on risk by devoting their time, effort, and ability to commercialize new products and ideas.</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498) The law of increasing opportunity costs states as we increase the production of a particular good, the opportunity cost of producing an additional unit rises. This is because economic resources are not completely adaptable to alternative uses. Many resources are better at producing one type of good than at producing others; therefore, if they are shifted away from producing the good they are better suited for to producing another good they are less suited for, it will take more of the resources. This lack of perfect flexibility, or interchangeability, on the part of resources causes society's increasing opportunity costs.</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499) Since a society can produce at any point on the production possibilities curve with full employment and productive efficiency, the decision about where to produce centers on comparisons of marginal benefit (MB) and marginal cost (MC). Any economic activity should be expanded as long as marginal benefit exceeds marginal cost. Economic activity should be reduced if marginal cost exceeds marginal benefit. The optimal amount of the activity occurs where MB = MC. Society uses the same logic to make its production decision as individuals do to make their consumption decisions.</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hAnsi="Times New Roman"/>
          <w:b w:val="false"/>
          <w:i w:val="false"/>
          <w:color w:val="000000"/>
          <w:sz w:val="32"/>
        </w:rPr>
        <w:t>500) Increases in the quantity of resources, the quality of resources, and increases in technology. Although resource supplies are fixed at any specific moment, they change over time. For instance, a nation’s growing population increases the supply of labor and entrepreneurial ability. Also, labor quality usually improves over time via more education and training. The net effect of increases in resources is society’s ability to produce more consumer goods and more capital goods. Technology increases that consist of improved methods of production allow society to produce more goods with available resources.</w:t>
      </w:r>
      <w:r>
        <w:rPr>
          <w:rFonts w:ascii="Times New Roman"/>
          <w:sz w:val="32"/>
        </w:rP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hAnsi="Times New Roman"/>
          <w:b w:val="false"/>
          <w:i w:val="false"/>
          <w:color w:val="000000"/>
          <w:sz w:val="32"/>
        </w:rPr>
        <w:t>501) Spending on capital goods or “goods for the future” include capital goods, research, education, and preventive medicine; these are all ingredients for economic growth. By devoting more of its current output to capital, the economy will have greater future production capacity and economic growth.</w:t>
      </w:r>
      <w:r>
        <w:rPr>
          <w:rFonts w:ascii="Times New Roman"/>
          <w:sz w:val="32"/>
        </w:rP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hAnsi="Times New Roman"/>
          <w:b w:val="false"/>
          <w:i w:val="false"/>
          <w:color w:val="000000"/>
          <w:sz w:val="32"/>
        </w:rPr>
        <w:t>502) Starbucks’ management team makes business decisions based on a careful comparison of marginal cost and marginal benefit. For instance, when determining where the next store should be, the best potential locations are those for which the projected marginal benefit (MB) exceeds the projected marginal cost (MC) by the greatest amount. To avoid saturation, if Starbucks has done its job right, MB will equal MC for the very last store that it builds in a particular city. And, to make menu changes, for each potential new menu item, Starbucks will estimate MB and MC. Only items for which MB &gt; MC will even be considered. The top candidate will be the one for which MB exceeds MC by the largest amount.</w:t>
      </w:r>
      <w:r>
        <w:rPr>
          <w:rFonts w:ascii="Times New Roman"/>
          <w:sz w:val="32"/>
        </w:rP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503) Comparing marginal benefit (MB) with marginal cost (MC) when making its business decisions is beneficial for society because the more MB that Starbucks can get from any given amount of MC, the better the company becomes at dealing with scarcity and getting the most of what people want out of the limited resources available to produce goods and services.</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504) Graphs are a convenient way to represent relationships between two economic variables. By providing a picture, we more readily comprehend the economic relationship.</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hAnsi="Times New Roman"/>
          <w:b w:val="false"/>
          <w:i w:val="false"/>
          <w:color w:val="000000"/>
          <w:sz w:val="32"/>
        </w:rPr>
        <w:t>505) Income would be shown on the horizontal axis because it is the independent variable, the variable that changes first. Consumption would be placed on the vertical axis since it is dependent on how income changes; the dependent variable is the variable that changes in response to the first variable’s change.</w:t>
      </w:r>
      <w:r>
        <w:rPr>
          <w:rFonts w:ascii="Times New Roman"/>
          <w:sz w:val="32"/>
        </w:rPr>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506) A positive (or direct) relationship between two variables means that the variables change in the same direction. So, if the first variable increases, the second variable will increase in response. If the first variable decreases, the second variable will decrease too. A positive relationship graphs as an up-sloping line.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507) An inverse relationship between two variables means that the variables change in opposite directions. So, if the first variable increases, the second variable will decrease in response. If the first variable decreases, the second variable will increase. An inverse relationship graphs as a down-sloping line.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508) The independent variable is the variable that changes first and causes a change in another variable. The dependent variable changes as a consequence of the change in the first variable and is the effect, or outcome.</w:t>
        <w:br/>
      </w:r>
    </w:p>
    <w:p>
      <w:pPr>
        <w:keepLines w:val="true"/>
        <w:sectPr>
          <w:type w:val="continuous"/>
          <w:pgSz w:w="12240" w:h="15840"/>
          <w:pgMar w:top="1440" w:right="1440" w:bottom="1440" w:left="1440" w:header="720" w:footer="720" w:gutter="0"/>
          <w:cols w:space="720" w:num="1">
            <w:col w:w="6000" w:space="720"/>
            <w:col w:w="2640"/>
          </w:cols>
          <w:docGrid w:linePitch="360"/>
        </w:sectPr>
      </w:pPr>
      <w:r>
        <w:rPr>
          <w:rFonts w:ascii="Times New Roman"/>
          <w:sz w:val="32"/>
        </w:rPr>
        <w:t>509) The vertical intercept is 9, and the slope is found by taking the vertical change and dividing it by the horizontal change (52/13 = 4). The linear equation is y = 9 + 4x.</w:t>
        <w:br/>
      </w:r>
    </w:p>
    <w:sectPr>
      <w:footerReference w:type="default" r:id="rId3"/>
      <w:type w:val="continuous"/>
      <w:pgMar w:top="1440" w:right="1440" w:bottom="1440" w:left="1440"/>
      <w:cols w:space="720"/>
    </w:sectPr>
  </w:body>
</w:document>
</file>

<file path=word/footer.xml><?xml version="1.0" encoding="utf-8"?>
<w:ftr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p>
    <w:pPr>
      <w:spacing w:before="0" w:after="0"/>
      <w:jc w:val="left"/>
    </w:pPr>
    <w:rPr>
      <w:noProof/>
    </w:rPr>
    <w:r>
      <w:rPr>
        <w:rFonts w:ascii="Calibri"/>
        <w:sz w:val="24"/>
      </w:rPr>
      <w:t>Version 1</w:t>
      <w:tab/>
      <w:tab/>
      <w:tab/>
      <w:tab/>
      <w:tab/>
      <w:tab/>
      <w:tab/>
      <w:tab/>
      <w:tab/>
      <w:tab/>
      <w:tab/>
    </w:r>
    <w:r>
      <w:rPr>
        <w:rFonts w:ascii="Times New Roman"/>
        <w:sz w:val="24"/>
      </w:rPr>
    </w:r>
    <w:fldSimple w:instr=" PAGE \* MERGEFORMAT ">
      <w:r>
        <w:rPr>
          <w:rFonts w:ascii="Times New Roman"/>
          <w:sz w:val="24"/>
        </w:rPr>
      </w:r>
    </w:fldSimple>
  </w:p>
</w:ftr>
</file>

<file path=word/numbering.xml><?xml version="1.0" encoding="utf-8"?>
<w:numbering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file>

<file path=word/settings.xml><?xml version="1.0" encoding="utf-8"?>
<w:setting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compat>
    <w:compatSetting w:name="overrideTableStyleFontSizeAndJustification" w:uri="http://schemas.microsoft.com/office/word" w:val="1"/>
  </w:compat>
</w:settings>
</file>

<file path=word/styles.xml><?xml version="1.0" encoding="utf-8"?>
<w:styl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footer.xml" Type="http://schemas.openxmlformats.org/officeDocument/2006/relationships/footer" Id="rId3"/>
    <Relationship Target="numbering.xml" Type="http://schemas.openxmlformats.org/officeDocument/2006/relationships/numbering" Id="rId4"/>
    <Relationship Target="media/document_image_rId5.png" Type="http://schemas.openxmlformats.org/officeDocument/2006/relationships/image" Id="rId5"/>
    <Relationship Target="media/document_image_rId6.png" Type="http://schemas.openxmlformats.org/officeDocument/2006/relationships/image" Id="rId6"/>
    <Relationship Target="media/document_image_rId7.png" Type="http://schemas.openxmlformats.org/officeDocument/2006/relationships/image" Id="rId7"/>
    <Relationship Target="media/document_image_rId8.png" Type="http://schemas.openxmlformats.org/officeDocument/2006/relationships/image" Id="rId8"/>
    <Relationship Target="media/document_image_rId9.png" Type="http://schemas.openxmlformats.org/officeDocument/2006/relationships/image" Id="rId9"/>
    <Relationship Target="media/document_image_rId10.png" Type="http://schemas.openxmlformats.org/officeDocument/2006/relationships/image" Id="rId10"/>
    <Relationship Target="media/document_image_rId11.png" Type="http://schemas.openxmlformats.org/officeDocument/2006/relationships/image" Id="rId11"/>
    <Relationship Target="media/document_image_rId12.png" Type="http://schemas.openxmlformats.org/officeDocument/2006/relationships/image" Id="rId12"/>
    <Relationship Target="media/document_image_rId13.png" Type="http://schemas.openxmlformats.org/officeDocument/2006/relationships/image" Id="rId13"/>
    <Relationship Target="media/document_image_rId14.png" Type="http://schemas.openxmlformats.org/officeDocument/2006/relationships/image" Id="rId14"/>
    <Relationship Target="media/document_image_rId15.png" Type="http://schemas.openxmlformats.org/officeDocument/2006/relationships/image" Id="rId15"/>
    <Relationship Target="media/document_image_rId16.png" Type="http://schemas.openxmlformats.org/officeDocument/2006/relationships/image" Id="rId16"/>
    <Relationship Target="media/document_image_rId17.png" Type="http://schemas.openxmlformats.org/officeDocument/2006/relationships/image" Id="rId17"/>
    <Relationship Target="media/document_image_rId18.png" Type="http://schemas.openxmlformats.org/officeDocument/2006/relationships/image" Id="rId18"/>
    <Relationship Target="media/document_image_rId19.png" Type="http://schemas.openxmlformats.org/officeDocument/2006/relationships/image" Id="rId19"/>
    <Relationship Target="media/document_image_rId20.png" Type="http://schemas.openxmlformats.org/officeDocument/2006/relationships/image" Id="rId20"/>
    <Relationship Target="media/document_image_rId21.png" Type="http://schemas.openxmlformats.org/officeDocument/2006/relationships/image" Id="rId21"/>
    <Relationship Target="media/document_image_rId22.png" Type="http://schemas.openxmlformats.org/officeDocument/2006/relationships/image" Id="rId22"/>
    <Relationship Target="media/document_image_rId23.png" Type="http://schemas.openxmlformats.org/officeDocument/2006/relationships/image" Id="rId23"/>
    <Relationship Target="media/document_image_rId24.png" Type="http://schemas.openxmlformats.org/officeDocument/2006/relationships/image" Id="rId24"/>
    <Relationship Target="media/document_image_rId25.png" Type="http://schemas.openxmlformats.org/officeDocument/2006/relationships/image" Id="rId25"/>
    <Relationship Target="media/document_image_rId26.png" Type="http://schemas.openxmlformats.org/officeDocument/2006/relationships/image" Id="rId26"/>
    <Relationship Target="media/document_image_rId27.png" Type="http://schemas.openxmlformats.org/officeDocument/2006/relationships/image" Id="rId27"/>
    <Relationship Target="media/document_image_rId28.png" Type="http://schemas.openxmlformats.org/officeDocument/2006/relationships/image" Id="rId28"/>
    <Relationship Target="media/document_image_rId29.png" Type="http://schemas.openxmlformats.org/officeDocument/2006/relationships/image" Id="rId29"/>
    <Relationship Target="media/document_image_rId30.png" Type="http://schemas.openxmlformats.org/officeDocument/2006/relationships/image" Id="rId30"/>
    <Relationship Target="media/document_image_rId31.png" Type="http://schemas.openxmlformats.org/officeDocument/2006/relationships/image" Id="rId31"/>
    <Relationship Target="media/document_image_rId32.png" Type="http://schemas.openxmlformats.org/officeDocument/2006/relationships/image" Id="rId32"/>
    <Relationship Target="media/document_image_rId33.png" Type="http://schemas.openxmlformats.org/officeDocument/2006/relationships/image" Id="rId33"/>
    <Relationship Target="media/document_image_rId34.png" Type="http://schemas.openxmlformats.org/officeDocument/2006/relationships/image" Id="rId34"/>
    <Relationship Target="media/document_image_rId35.png" Type="http://schemas.openxmlformats.org/officeDocument/2006/relationships/image" Id="rId35"/>
    <Relationship Target="media/document_image_rId36.png" Type="http://schemas.openxmlformats.org/officeDocument/2006/relationships/image" Id="rId36"/>
    <Relationship Target="media/document_image_rId37.png" Type="http://schemas.openxmlformats.org/officeDocument/2006/relationships/image" Id="rId37"/>
    <Relationship Target="media/document_image_rId38.png" Type="http://schemas.openxmlformats.org/officeDocument/2006/relationships/image" Id="rId38"/>
    <Relationship Target="media/document_image_rId39.png" Type="http://schemas.openxmlformats.org/officeDocument/2006/relationships/image" Id="rId39"/>
    <Relationship Target="media/document_image_rId40.png" Type="http://schemas.openxmlformats.org/officeDocument/2006/relationships/image" Id="rId40"/>
    <Relationship Target="media/document_image_rId41.png" Type="http://schemas.openxmlformats.org/officeDocument/2006/relationships/image" Id="rId41"/>
    <Relationship Target="media/document_image_rId42.png" Type="http://schemas.openxmlformats.org/officeDocument/2006/relationships/image" Id="rId42"/>
    <Relationship Target="media/document_image_rId43.png" Type="http://schemas.openxmlformats.org/officeDocument/2006/relationships/image" Id="rId43"/>
    <Relationship Target="media/document_image_rId44.png" Type="http://schemas.openxmlformats.org/officeDocument/2006/relationships/image" Id="rId44"/>
    <Relationship Target="media/document_image_rId45.png" Type="http://schemas.openxmlformats.org/officeDocument/2006/relationships/image" Id="rId45"/>
    <Relationship Target="media/document_image_rId46.png" Type="http://schemas.openxmlformats.org/officeDocument/2006/relationships/image" Id="rId46"/>
    <Relationship Target="media/document_image_rId47.png" Type="http://schemas.openxmlformats.org/officeDocument/2006/relationships/image" Id="rId47"/>
    <Relationship Target="media/document_image_rId48.png" Type="http://schemas.openxmlformats.org/officeDocument/2006/relationships/image" Id="rId48"/>
    <Relationship Target="media/document_image_rId49.png" Type="http://schemas.openxmlformats.org/officeDocument/2006/relationships/image" Id="rId49"/>
    <Relationship Target="media/document_image_rId50.png" Type="http://schemas.openxmlformats.org/officeDocument/2006/relationships/image" Id="rId50"/>
    <Relationship Target="media/document_image_rId51.png" Type="http://schemas.openxmlformats.org/officeDocument/2006/relationships/image" Id="rId51"/>
    <Relationship Target="media/document_image_rId52.png" Type="http://schemas.openxmlformats.org/officeDocument/2006/relationships/image" Id="rId52"/>
    <Relationship Target="media/document_image_rId53.png" Type="http://schemas.openxmlformats.org/officeDocument/2006/relationships/image" Id="rId53"/>
    <Relationship Target="media/document_image_rId54.png" Type="http://schemas.openxmlformats.org/officeDocument/2006/relationships/image" Id="rId54"/>
    <Relationship Target="media/document_image_rId55.png" Type="http://schemas.openxmlformats.org/officeDocument/2006/relationships/image" Id="rId55"/>
    <Relationship Target="media/document_image_rId56.png" Type="http://schemas.openxmlformats.org/officeDocument/2006/relationships/image" Id="rId56"/>
    <Relationship Target="media/document_image_rId57.png" Type="http://schemas.openxmlformats.org/officeDocument/2006/relationships/image" Id="rId57"/>
    <Relationship Target="media/document_image_rId58.png" Type="http://schemas.openxmlformats.org/officeDocument/2006/relationships/image" Id="rId58"/>
    <Relationship Target="media/document_image_rId59.png" Type="http://schemas.openxmlformats.org/officeDocument/2006/relationships/image" Id="rId59"/>
    <Relationship Target="media/document_image_rId60.png" Type="http://schemas.openxmlformats.org/officeDocument/2006/relationships/image" Id="rId60"/>
    <Relationship Target="media/document_image_rId61.png" Type="http://schemas.openxmlformats.org/officeDocument/2006/relationships/image" Id="rId61"/>
    <Relationship Target="media/document_image_rId62.png" Type="http://schemas.openxmlformats.org/officeDocument/2006/relationships/image" Id="rId62"/>
    <Relationship Target="media/document_image_rId63.png" Type="http://schemas.openxmlformats.org/officeDocument/2006/relationships/image" Id="rId63"/>
    <Relationship Target="media/document_image_rId64.png" Type="http://schemas.openxmlformats.org/officeDocument/2006/relationships/image" Id="rId64"/>
    <Relationship Target="media/document_image_rId65.png" Type="http://schemas.openxmlformats.org/officeDocument/2006/relationships/image" Id="rId65"/>
    <Relationship Target="media/document_image_rId66.png" Type="http://schemas.openxmlformats.org/officeDocument/2006/relationships/image" Id="rId66"/>
    <Relationship Target="media/document_image_rId67.png" Type="http://schemas.openxmlformats.org/officeDocument/2006/relationships/image" Id="rId67"/>
    <Relationship Target="media/document_image_rId68.png" Type="http://schemas.openxmlformats.org/officeDocument/2006/relationships/image" Id="rId68"/>
    <Relationship Target="media/document_image_rId69.png" Type="http://schemas.openxmlformats.org/officeDocument/2006/relationships/image" Id="rId69"/>
    <Relationship Target="media/document_image_rId70.png" Type="http://schemas.openxmlformats.org/officeDocument/2006/relationships/image" Id="rId70"/>
    <Relationship Target="media/document_image_rId71.png" Type="http://schemas.openxmlformats.org/officeDocument/2006/relationships/image" Id="rId71"/>
    <Relationship Target="media/document_image_rId72.png" Type="http://schemas.openxmlformats.org/officeDocument/2006/relationships/image" Id="rId72"/>
    <Relationship Target="media/document_image_rId73.png" Type="http://schemas.openxmlformats.org/officeDocument/2006/relationships/image" Id="rId73"/>
    <Relationship Target="media/document_image_rId74.png" Type="http://schemas.openxmlformats.org/officeDocument/2006/relationships/image" Id="rId74"/>
    <Relationship Target="media/document_image_rId75.png" Type="http://schemas.openxmlformats.org/officeDocument/2006/relationships/image" Id="rId75"/>
    <Relationship Target="media/document_image_rId76.png" Type="http://schemas.openxmlformats.org/officeDocument/2006/relationships/image" Id="rId76"/>
    <Relationship Target="media/document_image_rId77.png" Type="http://schemas.openxmlformats.org/officeDocument/2006/relationships/image" Id="rId77"/>
    <Relationship Target="media/document_image_rId78.png" Type="http://schemas.openxmlformats.org/officeDocument/2006/relationships/image" Id="rId78"/>
    <Relationship Target="media/document_image_rId79.png" Type="http://schemas.openxmlformats.org/officeDocument/2006/relationships/image" Id="rId79"/>
    <Relationship Target="media/document_image_rId80.png" Type="http://schemas.openxmlformats.org/officeDocument/2006/relationships/image" Id="rId80"/>
    <Relationship Target="media/document_image_rId81.png" Type="http://schemas.openxmlformats.org/officeDocument/2006/relationships/image" Id="rId81"/>
    <Relationship Target="media/document_image_rId82.png" Type="http://schemas.openxmlformats.org/officeDocument/2006/relationships/image" Id="rId82"/>
    <Relationship Target="media/document_image_rId83.png" Type="http://schemas.openxmlformats.org/officeDocument/2006/relationships/image" Id="rId83"/>
    <Relationship Target="media/document_image_rId84.png" Type="http://schemas.openxmlformats.org/officeDocument/2006/relationships/image" Id="rId84"/>
    <Relationship Target="media/document_image_rId85.png" Type="http://schemas.openxmlformats.org/officeDocument/2006/relationships/image" Id="rId85"/>
    <Relationship Target="media/document_image_rId86.png" Type="http://schemas.openxmlformats.org/officeDocument/2006/relationships/image" Id="rId86"/>
    <Relationship Target="media/document_image_rId87.png" Type="http://schemas.openxmlformats.org/officeDocument/2006/relationships/image" Id="rId87"/>
    <Relationship Target="media/document_image_rId88.png" Type="http://schemas.openxmlformats.org/officeDocument/2006/relationships/image" Id="rId88"/>
    <Relationship Target="media/document_image_rId89.png" Type="http://schemas.openxmlformats.org/officeDocument/2006/relationships/image" Id="rId89"/>
    <Relationship Target="media/document_image_rId90.png" Type="http://schemas.openxmlformats.org/officeDocument/2006/relationships/image" Id="rId90"/>
    <Relationship Target="media/document_image_rId91.png" Type="http://schemas.openxmlformats.org/officeDocument/2006/relationships/image" Id="rId91"/>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

<file path=docProps/custom.xml><?xml version="1.0" encoding="utf-8"?>
<prop:Properties xmlns:vt="http://schemas.openxmlformats.org/officeDocument/2006/docPropsVTypes" xmlns:prop="http://schemas.openxmlformats.org/officeDocument/2006/custom-properties">
  <prop:property fmtid="{D5CDD505-2E9C-101B-9397-08002B2CF9AE}" pid="2" name="Copyright">
    <vt:lpwstr>Some content may be Copyright, McGraw Hill LLC</vt:lpwstr>
  </prop:property>
</prop:Properties>
</file>